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dd7b" w14:textId="906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Михайловского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июля 2022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Михайловского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Михайловского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Михайловского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Михайловского сельского округа"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Михайловского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округа, а также решение вопросов местного значения.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Михайловского сельского округа"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Михайловского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Михайловского сельского округа"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Михайловского сельского округа"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Михайловского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акима Михайловского сельского округа"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Михайловского сельского округа", правовыми актами акима Карабалыкского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"Аппарат акима Михайловского сельского округа"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лица:110906, Республика Казахстан, Костанайская область, Карабалыкский район, село Михайловка, площадь Жеңіс, дом 1.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Михайловского сельского округа".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Михайловского сельского округа"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Михайловского сельского округа"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Михайловского сельского округа".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Михайловского сельского округа"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 в рамках установленной законодательством Республики Казахстан компетенцией.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Михайловского сельского округа" имеет право быть истцом и ответчиком в суде;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проводимой Президентом внутренней и внешней политики;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обеспечивает планирование и исполнение бюджета сельского округа;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принимает решение о реализации бюджета сельского округа;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осуществляет контроль за целевым и эффективным использованием коммунального имущества местного самоуправления;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проводит работу по приватизации коммунальной собственности местного самоуправления, предоставлению коммунальной собственности местного самоуправления в имущественный наем (аренду), безвозмездное пользование,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в средствах массовой информации, опубликование нормативных правовых актов;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аппарата, проводит совещания, семинары и другие мероприятия, организует их подготовку и проведение;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проекты решений и распоряжений акима сельского округа;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надлежащее оформление и рассылку актов акима;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соответствии с планами делопроизводство государственного учреждения "Аппарат акима Михайловского сельского округа";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широкое применение государственного языка;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улучшению стиля и методов работы, внедрению новых информационных технологий;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доступность стандартов и регламентов государственных услуг;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задач в рамках установленной законодательством Республики Казахстан компетенцией.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акима Михайловского сельского округа"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Михайловского сельского округа" задач и осуществление им своих функций.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акима Михайловского сельского округа" назначается на должность и освобождается от должности акимом Карабалыкского района.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"Аппарат акима Михайловского сельского округа":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"Аппарат акима Михайловского сельского округа"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Михайловского сельского округа";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Михайловского сельского округа", и несет персональную ответственность за принятие ненадлежащих антикоррупционных мер;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Михайловского сельского округа" и несет персональную ответственность за выполнение возложенных задач и функций;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"Аппарат акима Михайловского сельского округа", осуществляющих техническое обслуживание и обеспечивающих функционирование государственного учреждения "Аппарат акима Михайловского сельского округа" и не являющихся государственными служащими, вопросы трудовых отношений которых отнесены к его компетенции;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"Аппарат акима Михайловского сельского округа", утвержденного приказом первого руководителя государственного учреждения "Аппарат акима Михайловского сельского округа".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"Аппарат акима Михайловского сельского округа"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Михайловского сельского округа" возглавляется руководителем аппарата,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""Аппарат акима Михайловского сельского округа"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Михайловского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Михайловского сельского округа", относится к коммунальной собственности.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"Аппарат акима Михайловского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"Аппарат акима Михайловского сельского округа"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