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c68c" w14:textId="b79c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Карабалыкского районного маслихата Костанайской области от 30 октября 2020 года № 540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Кособинского сельского округа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13 мая 2022 года № 136.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Костанайской области "Об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Кособинского сельского округа Карабалыкского района Костанайской области" от 30 октября 2020 года № 540 (Зарегистрировано Департаментом юстиции Костанайской области № 9534)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Кособинского сельского округа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3"/>
    <w:bookmarkStart w:name="z9" w:id="4"/>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Кособинского сельского округа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Количественный состав</w:t>
      </w:r>
      <w:r>
        <w:rPr>
          <w:rFonts w:ascii="Times New Roman"/>
          <w:b w:val="false"/>
          <w:i w:val="false"/>
          <w:color w:val="000000"/>
          <w:sz w:val="28"/>
        </w:rPr>
        <w:t xml:space="preserve"> представителей жителей села для участие в сходе местного сообщества Кособинского сельского округа Карабалыкского района Костанайской области, утвержденные указанным решением,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w:t>
      </w:r>
      <w:r>
        <w:rPr>
          <w:rFonts w:ascii="Times New Roman"/>
          <w:b w:val="false"/>
          <w:i w:val="false"/>
          <w:color w:val="000000"/>
          <w:sz w:val="28"/>
        </w:rPr>
        <w:t xml:space="preserve"> к указанному решению:</w:t>
      </w:r>
    </w:p>
    <w:bookmarkEnd w:id="5"/>
    <w:bookmarkStart w:name="z12" w:id="6"/>
    <w:p>
      <w:pPr>
        <w:spacing w:after="0"/>
        <w:ind w:left="0"/>
        <w:jc w:val="both"/>
      </w:pPr>
      <w:r>
        <w:rPr>
          <w:rFonts w:ascii="Times New Roman"/>
          <w:b w:val="false"/>
          <w:i w:val="false"/>
          <w:color w:val="000000"/>
          <w:sz w:val="28"/>
        </w:rPr>
        <w:t>
      слова "Утверждены решением маслихата от 30 октября 2020 года № 540", "Приложение к решению маслихата от 30 октября 2020 года № 540" заменить словами "Приложение 1 к решению Карабалыкского районного маслихата" и "Приложение 2 к решению Карабалыкского районного маслихата".</w:t>
      </w:r>
    </w:p>
    <w:bookmarkEnd w:id="6"/>
    <w:bookmarkStart w:name="z13" w:id="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Карабалыкского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СОГЛАСОВАНО</w:t>
      </w:r>
    </w:p>
    <w:bookmarkEnd w:id="8"/>
    <w:bookmarkStart w:name="z16" w:id="9"/>
    <w:p>
      <w:pPr>
        <w:spacing w:after="0"/>
        <w:ind w:left="0"/>
        <w:jc w:val="both"/>
      </w:pPr>
      <w:r>
        <w:rPr>
          <w:rFonts w:ascii="Times New Roman"/>
          <w:b w:val="false"/>
          <w:i w:val="false"/>
          <w:color w:val="000000"/>
          <w:sz w:val="28"/>
        </w:rPr>
        <w:t>
      Аким Кособинского сельского</w:t>
      </w:r>
    </w:p>
    <w:bookmarkEnd w:id="9"/>
    <w:bookmarkStart w:name="z17" w:id="10"/>
    <w:p>
      <w:pPr>
        <w:spacing w:after="0"/>
        <w:ind w:left="0"/>
        <w:jc w:val="both"/>
      </w:pPr>
      <w:r>
        <w:rPr>
          <w:rFonts w:ascii="Times New Roman"/>
          <w:b w:val="false"/>
          <w:i w:val="false"/>
          <w:color w:val="000000"/>
          <w:sz w:val="28"/>
        </w:rPr>
        <w:t>
      округа</w:t>
      </w:r>
    </w:p>
    <w:bookmarkEnd w:id="10"/>
    <w:bookmarkStart w:name="z18" w:id="11"/>
    <w:p>
      <w:pPr>
        <w:spacing w:after="0"/>
        <w:ind w:left="0"/>
        <w:jc w:val="both"/>
      </w:pPr>
      <w:r>
        <w:rPr>
          <w:rFonts w:ascii="Times New Roman"/>
          <w:b w:val="false"/>
          <w:i w:val="false"/>
          <w:color w:val="000000"/>
          <w:sz w:val="28"/>
        </w:rPr>
        <w:t>
      _______________ Е. Бисекеев</w:t>
      </w:r>
    </w:p>
    <w:bookmarkEnd w:id="11"/>
    <w:bookmarkStart w:name="z19" w:id="12"/>
    <w:p>
      <w:pPr>
        <w:spacing w:after="0"/>
        <w:ind w:left="0"/>
        <w:jc w:val="both"/>
      </w:pPr>
      <w:r>
        <w:rPr>
          <w:rFonts w:ascii="Times New Roman"/>
          <w:b w:val="false"/>
          <w:i w:val="false"/>
          <w:color w:val="000000"/>
          <w:sz w:val="28"/>
        </w:rPr>
        <w:t>
      "__" ____________ 2022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октября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540</w:t>
            </w:r>
          </w:p>
        </w:tc>
      </w:tr>
    </w:tbl>
    <w:bookmarkStart w:name="z29" w:id="13"/>
    <w:p>
      <w:pPr>
        <w:spacing w:after="0"/>
        <w:ind w:left="0"/>
        <w:jc w:val="left"/>
      </w:pPr>
      <w:r>
        <w:rPr>
          <w:rFonts w:ascii="Times New Roman"/>
          <w:b/>
          <w:i w:val="false"/>
          <w:color w:val="000000"/>
        </w:rPr>
        <w:t xml:space="preserve"> Правила проведения раздельных сходов местного сообщества Кособинского сельского округа Карабалыкского района Костанайской области</w:t>
      </w:r>
    </w:p>
    <w:bookmarkEnd w:id="13"/>
    <w:bookmarkStart w:name="z30" w:id="14"/>
    <w:p>
      <w:pPr>
        <w:spacing w:after="0"/>
        <w:ind w:left="0"/>
        <w:jc w:val="left"/>
      </w:pPr>
      <w:r>
        <w:rPr>
          <w:rFonts w:ascii="Times New Roman"/>
          <w:b/>
          <w:i w:val="false"/>
          <w:color w:val="000000"/>
        </w:rPr>
        <w:t xml:space="preserve"> 1. Общие положения</w:t>
      </w:r>
    </w:p>
    <w:bookmarkEnd w:id="14"/>
    <w:bookmarkStart w:name="z31" w:id="15"/>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 Кособинского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Кособинского селького округа.</w:t>
      </w:r>
    </w:p>
    <w:bookmarkEnd w:id="15"/>
    <w:bookmarkStart w:name="z32" w:id="1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6"/>
    <w:bookmarkStart w:name="z33" w:id="1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7"/>
    <w:bookmarkStart w:name="z34" w:id="18"/>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8"/>
    <w:bookmarkStart w:name="z35" w:id="19"/>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9"/>
    <w:bookmarkStart w:name="z36" w:id="20"/>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20"/>
    <w:bookmarkStart w:name="z37" w:id="21"/>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21"/>
    <w:bookmarkStart w:name="z38" w:id="22"/>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Кособинского сельского округа.</w:t>
      </w:r>
    </w:p>
    <w:bookmarkEnd w:id="22"/>
    <w:bookmarkStart w:name="z39" w:id="23"/>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Кособинского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3"/>
    <w:bookmarkStart w:name="z40" w:id="24"/>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Кособинского сельского округа.</w:t>
      </w:r>
    </w:p>
    <w:bookmarkEnd w:id="24"/>
    <w:bookmarkStart w:name="z41" w:id="25"/>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25"/>
    <w:bookmarkStart w:name="z42" w:id="26"/>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26"/>
    <w:bookmarkStart w:name="z43" w:id="27"/>
    <w:p>
      <w:pPr>
        <w:spacing w:after="0"/>
        <w:ind w:left="0"/>
        <w:jc w:val="both"/>
      </w:pPr>
      <w:r>
        <w:rPr>
          <w:rFonts w:ascii="Times New Roman"/>
          <w:b w:val="false"/>
          <w:i w:val="false"/>
          <w:color w:val="000000"/>
          <w:sz w:val="28"/>
        </w:rPr>
        <w:t>
      9. Раздельный сход местного сообщества открывается акимом Кособинского сельского округа или уполномоченным им лицом.</w:t>
      </w:r>
    </w:p>
    <w:bookmarkEnd w:id="27"/>
    <w:bookmarkStart w:name="z44" w:id="28"/>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Кособинского сельского округа или уполномоченное им лицо.</w:t>
      </w:r>
    </w:p>
    <w:bookmarkEnd w:id="28"/>
    <w:bookmarkStart w:name="z45" w:id="29"/>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9"/>
    <w:bookmarkStart w:name="z46" w:id="30"/>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30"/>
    <w:bookmarkStart w:name="z47" w:id="31"/>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31"/>
    <w:bookmarkStart w:name="z48" w:id="32"/>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Кособинского сельского округа.</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Карабалыкского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октября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540</w:t>
            </w:r>
          </w:p>
        </w:tc>
      </w:tr>
    </w:tbl>
    <w:bookmarkStart w:name="z58" w:id="33"/>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Славенка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Октябрьское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Кособа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Карачаколь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