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1a1" w14:textId="458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Новотроицкого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мая 2022 года № 131. Отменено решением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Карабалыкского района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Новотроицкого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Новотроицкого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Станционного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Бокаев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2022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Новотроицкого сельского округа Карабалыкского района Костанайской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Новотроицкого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Новотроицкого сельского округа.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Новотроицкого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Новотроицкого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Новотроицкого сельского округа.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Новотроицкого сельского округа или уполномоченным им лицом.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Новотроицкого сельского округа или уполномоченное им лицо.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Новотроицкого сельского округа.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Новотроицкого сельского округа Карабалыкского района Костанайской области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Новотроицкого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Новотроицкое Новотроицкого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Магнай Новотроицкого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Аккудук Новотроицкого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Жанааул Новотроицкого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Подгородка Новотроицкого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