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196fc" w14:textId="0c196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жилищно-коммунального хозяйства, пассажирского транспорта и автомобильных дорог акимата Камыстинского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29 ноября 2022 года № 183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Камыстинского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жилищно-коммунального хозяйства, пассажирского транспорта и автомобильных дорог акимата Камыстинского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Камыстинского района от 17 августа 2020 года № 134 "Об утверждении Положения государственного учреждения "Отдел жилищно-коммунального хозяйства, пассажирского транспорта и автомобильных дорог Камыстинского района".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жилищно-коммунального хозяйства, пассажирского транспорта и автомобильных дорог акимата Камыстинского района" в порядке, установленном законодательством Республики Казахстан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Камыстинского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 Камыстинского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Камыстинского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183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жилищно-коммунального хозяйства, пассажирского транспорта и автомобильных дорог акимата Камыстинского района" (далее - Отдел) является государственным органом Республики Казахстан, координирующим вопросы в сферах жилищно-коммунального хозяйства, пассажирского транспорта, автомобильных дорог и жилищной инспекции.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является органом, осуществляющим управление: Товарищество с ограниченной ответственностью "Камысты".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печать и штамп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в гражданско-правовых отношениях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жилищно-коммунального хозяйства, пассажирского транспорта и автомобильных дорог и другими актами, предусмотренными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действующим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110800, Костанайская область, Камыстинский сельский округ, Камыстинский район, село Камысты, улица Гумилева, строение 43.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– государственное учреждение "Отдел жилищно-коммунального хозяйства, пассажирского транспорта и автомобильных дорог акимата Камыстинского района".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Учредителем Отдела является акимат Камыстинского района, учредительным документом является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Отдела осуществляется из средств местного бюджета.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Сектор "Жилищная инспекция":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Сектор "Жилищная инспекция" осуществляет государственный контроль в пределах границ населенных пунктов на объектах социальной инфраструктуры в сферах управления жилищным фондом, газа и газоснабжения и государственного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Жилищный инспектор является должностным лицом структурного подразделения местного исполнительного органа, осуществляющий функции государственного инспектора, в соответствии с подпунктом 7)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 от 11 апреля 2014 года.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Уполномоченным органом соответствующей отрасли, а также органом осуществляющим по отношению к нему функции субъекта права в отношении жилищной инспекции является местный исполнительный орган города республиканского значения, столицы, района, города областного значения (при наличии на соответствующей административно-территориальной единице объектов социальной инфраструктуры в сферах управления жилищным фондом, газа и газоснабжения и государственного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устройств) (далее - учредитель).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Жилищная инспекция создается на уровне акимата района, города областного значения - в виде Отдела жилищной инспекции либо в виде сектора в отделе ЖКХ (при наличии на соответствующей административно-территориальной единице объектов социальной инфраструктуры в сферах управления жилищным фондом, газа и газоснабжения и государственного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устройств).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Каждый инспектор жилищной инспекции имеет личный штамп.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Структура и предельная штатная численность жилищной инспекции устанавливаются местными исполнительными органами в пределах лимита их штатной численности,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2004 года № 1324 "О некоторых вопросах утверждения лимитов штатной численности местных исполнительных органов".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инспекция не создает, а также не выступает учредителем (участником) другого юридического лица.</w:t>
      </w:r>
    </w:p>
    <w:bookmarkEnd w:id="31"/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Миссия Отдела в улучшении благосостояния населения путем развития и модернизации коммунальной инфраструктуры, способствовании эффективной реализации приоритетов социально-экономического развития района.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Предметом деятельности является реализация государственной политики в области жилищно-коммунального хозяйства, пассажирского транспорта, автомобильных дорог и жилищной инспекции в пределах компетенции.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целью деятельности является обеспечение комфортных условий проживания населения и улучшение состояния коммунальной инфраструктуры.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Задачи: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исполнение решений, постановлений и реализация программ вышестоящих органов в области технической эксплуатации объектов инженерно-коммунальной инфраструктуры, жилищного фонда, благоустройства и санитарной очистки территорий населенных пунктов района;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программы жилищно-коммунального развития "Нұрлы Жер" на 2020-2025 годы;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деятельности служб по оказанию жилищно-эксплуатационных услуг населению, по вопросам бесперебойного функционирования объектов инженерно-коммуникационной инфраструктуры и сохранению жилищного фонда;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вопросов благоустройства и внешнего оформления общественных мест;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транспортно-эксплуатационного состояния автомобильных дорог и сооружений, обеспечение порядка их охраны;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приоритетных направлений деятельности юридических лиц, в отношении которых является органом, осуществляющим управление;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повышение качества оказания государственных услуг;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мониторинг законодательства на предмет выявления и/или исключения государственных услуг, изменения наименования государственных услуг, входящих в компетенцию государственного органа;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Функции: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представительство в суде по вопросам бесхозяйного жилья, права коммунальной собственности;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инвентаризация и учет государственного жилищного фонда;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работы по обеспечению жильем отдельных категорий граждан в соответствии с законодательством Республики Казахстан;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материалов на заседания комиссии при акимате района по вопросам предоставления и приватизации жилищ из государственного жилищного фонда, направление письменных уведомлений заявителям;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инвентаризация списков очередности на жилища из государственного жилищного фонда;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и обеспечение выполнения работ по реконструкции, эксплуатации, ремонту и содержанию автомобильных дорог районного значения и улиц населенных пунктов района;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работ по эксплуатации водопроводов, водоразборных и очистительных сооружений, тепловых и электрических сетей и других объектов инженерно-коммуникационной инфраструктуры района;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 по благоустройству, озеленению и санитарной очистке населенных пунктов района;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рассмотрение обращений физических и юридических лиц по вопросам, отнесенным к компетенции государственного органа, принятие по ним необходимых мер;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введение реестра физических и юридических лиц, подавших уведомление о начале осуществления деятельности по перевозке пассажиров и багажа такси;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согласование графика проведения обязательного технического осмотра механических транспортных средств и прицепов к ним в пределах региона деятельности;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выдача международных сертификатов технического осмотра;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имеет следующие права и обязанности: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предложения на заседание акимата района по вопросам, входящим в компетенцию Отдела;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запрашивать и получать необходимую информацию, документы и иные материалы от государственных органов и должностных лиц и других организаций;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взаимодействовать с другими органами государственного управления, органами общественного самоуправления и другими организациями по вопросам повышения эффективности управления на соответствующей территории;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быть истцом и ответчиком в суде, а также осуществлять иные права, не противоречащие законодательству;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давать физическим и юридическим лицам разъяснения по вопросам, отнесенным к компетенции;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доступность стандарта государственной услуги;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обеспечивать информированность потребителей о порядке оказания государственных услуг;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предоставлять соответствующую информацию в уполномоченный орган по качеству оказания государственных услуг;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рассматривать жалобы и обращения потребителей государственных услуг;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осуществлять иные права и обязанности в соответствии с законодательством Республики Казахстан.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Сектор "Жилищная инспекция":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Задачей жилищной инспекции на объектах социальной инфраструктуры в пределах границ населенных пунктов является государственный контроль в сферах управления жилищным фондом, газа и газоснабжения и государственного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Основной функцией жилищной инспекции является государственный контроль в отношении субъектов контроля в пределах границ населенных пунктов на объектах социальной инфраструктуры в сферах управления жилищным фондом, газа и газоснабжения и государственного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Основными полномочиями жилищной инспекции являются: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государственного технического обследования общего имущества многоквартирного жилого дома;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перечня, периодов и очередности проведения капитального ремонта общего имущества объекта кондоминиума;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согласование сметы расходов на проведение капитального ремонта общего имущества объекта кондоминиума;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участия в комиссиях по приемке выполненных работ по капитальному ремонту общего имущества объекта кондоминиума;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вынесение обязательных для исполнения предписаний (представлений) по устранению нарушений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и правил содержания общего имущества объекта кондоминиума,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февраля 2015 года № 108. (зарегистрирован в Реестре государственной регистрации нормативных правовых актов под № 10528, опубликован 23 апреля 2015 года в информационно-правовой системе "Әділет");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проверки наличия отчета по управлению объектом кондоминиума и содержанию общего имущества объекта кондоминиума при обращении собственников квартир, нежилых помещений.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Жилищная инспекция в соответствии с возложенными на нее полномочиями осуществляет следующие функции государственного контроля за: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соблюдением процедуры избрания формы управления объектом кондоминиума собственниками квартир, нежилых помещений, открытием текущего и сберегательного счетов;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соблюдением порядка использования, содержания, эксплуатации и ремонта общего имущества собственников квартир, нежилого помещения в объекте и территорий прилегающей к многоквартирному жилому дому;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наличием в многоквартирных жилых домах (жилых зданиях) общедомовых приборов учета тепло-, энерго-, газо- и водоресурсов;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соблюдением за техническим состоянием общего имущества объекта кондоминиума и его инженерного оборудования, своевременным выполнением работ по его содержанию и ремонту в соответствии с действующими нормативно-техническими и проектными документами в области строительства и жилищно-коммунального хозяйства;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осуществлением мероприятий по подготовке многоквартирного жилого дома к сезонной эксплуатации;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выполнением принятых решений и предписаний по устранению выявленных нарушений;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проведением конкурса на определение проектной организации и изготовление проектно-сметной документации на капитальный ремонт общего имущества объекта кондоминиума за счет средств местного бюджета;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качеством работ, выполненных по отдельным видам капитального ремонта общего имущества объекта кондоминиума;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соблюдением требований безопасной эксплуатации бытовых баллонов и объектов систем газоснабжения бытовых и коммунально-бытовых потребителей в пределах границ населенного пункта.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Жилищная инспекция в соответствии с возложенными на нее полномочиями осуществляет государственный надзора за безопасной эксплуатацией опасных технических устройств, а именно, паровых и водогрейных котлов, работающие под давлением более 0,07 мегапаскаля и (или) при температуре нагрева воды более 115 градусов Цельсия (организации теплоснабжения), сосуды, работающие под давлением более 0,07 мегапаскаля, грузоподъемные механизмы, эскалаторы, канатное дороги, фуникулеры, лифты на объектах социальной инфраструктуры.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Жилищная инспекция осуществляет постановку на учет и снятие с учета опасных технических устройств объектов социальной инфраструктуры.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Жилищная инспекция при осуществлении государственного контроля в пределах границ населенных пунктов на объектах социальной инфраструктуры в сферах управления жилищным фондом, газа и газоснабжения и государственного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 обеспечивает прозрачность своей деятельности путем размещения на интернет ресурсе местного исполнительного органа: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об объектах и субъектах государственного контроля и государственного надзора;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графиках проверок и их результатах;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выявленных недостатках, а также о составленных актах и вынесенных предписаниях о соблюдении требований безопасной эксплуатации опасных технических устройств на объектах социальной инфраструктуры;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и введение реестра образованных простых товариществ в пределах населенного пункта.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Жилищная инспекция принимает участие в подготовке нормативных и методических документов по контролю качества содержания общего имущества объекта кондоминиума, придомового земельного участка многоквартирного жилого дома и предоставлению коммунальных услуг, а также оказывает консультационную помощь владельцам подконтрольных объектов, предприятиям, организациям или гражданам, осуществляющим управление и содержание многоквартирных жилых домов, объектов социальной инфраструктуры, в том числе физическим и юридическим лицам по обращениям, поступившим в соответствии с Законом Республики Казахстан "О порядке рассмотрения обращений физических и юридических лиц".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Жилищная инспекция представляет документы для государственной регистрации объекта кондоминиума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прав на недвижимое имущество".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Проверки и профилактический контроль субъектов предпринимательства осуществляются в соответствии с Предпринимательским кодексом Республики Казахстан, а обследование квартир, нежилых помещений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Не допускается осуществление жилищной инспекцией деятельности, а также совершение сделок, не отвечающих предмету и целям ее деятельности, закрепленным в уставе (положении).</w:t>
      </w:r>
    </w:p>
    <w:bookmarkEnd w:id="99"/>
    <w:bookmarkStart w:name="z11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Руководство Отдела осуществляется руководителем, который несет персональную ответственность за выполнение возложенных на Отдел задач и осуществление им своих функций.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государственного органа определяется регламентом, утвержденным руководителем. Продолжительность рабочего времени и трудовые отношения регулируются в соответствии с трудовым законодательством Республики Казахстан.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Руководитель Отдела назначается на должность и освобождается от должности акимом Камыстинского района в соответствии с законодательством Республики Казахстан.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Полномочия руководителя Отдела: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Отдела;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несҰт персональную ответственность за непринятие мер по противодействию коррупции;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освобождает от должности работников Отдела в установленном законодательством порядке;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Отдел в государственных органах и иных организациях в соответствии с действующим законодательством;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налагает дисциплинарные взыскания на работников Отдела и применяет меры поощрения;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издает приказы, обязательные для исполнения работниками Отдела;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план финансирования по обязательствам и платежам, структуру Отдела в пределах установленного фонда оплаты труда и штатной численности работников;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контроль за эффективностью использования и сохранностью имущества;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личный прием граждан и представителей юридических лиц, рассматривает в установленные законодательством сроки обращения физических и юридических лиц, принимает по ним необходимые меры;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решения по другим вопросам, отнесенным к его компетенции.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115"/>
    <w:bookmarkStart w:name="z126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Имущество, закрепленное за Отделом, относится к районной коммунальной собственности.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0"/>
    <w:bookmarkStart w:name="z13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государственного органа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Реорганизация и ликвидация Отдела жилищно-коммунального хозяйства, пассажирского транспорта и автомобильных дорог осуществляются в соответствии с законодательством Республики Казахстан.</w:t>
      </w:r>
    </w:p>
    <w:bookmarkEnd w:id="122"/>
    <w:bookmarkStart w:name="z133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органа (является органом, осуществляющим управление)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Товарищество с ограниченной ответственностью "Камысты".</w:t>
      </w:r>
    </w:p>
    <w:bookmarkEnd w:id="1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