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55bd4" w14:textId="e655b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 с инвалидностью на 2023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22 октября 2022 года № 169.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 акимат Камыстинского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лиц с инвалидностью на 2023 год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Камыстинского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Камыстинского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Камыстинского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Бекмухамедов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октября 2022 г.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169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лиц с инвалидностью на 2023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на начало года (человек)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квота без учета рабочих мест на тяжелых работах, работах с вредными и опасными условиями труда (человек)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уже занятых работниками, отнесенных к категории инвалидов (единиц)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2023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"Камыстинская районная больница" Управления здравоохранения акимата Костанайской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