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050" w14:textId="c38a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апреля 2022 года № 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Камыстинского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Камыстинского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акимата Камыстинского района"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Северная 19.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национальных, технических и прикладных видов спорта;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действующим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 в сфере физической культуры и спорта.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оказываемых государственных услуг, информированность потребителей о порядке оказания государственных услуг;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 в сфере физической культуры и спорта.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районные спортивные соревнования по видам спорта совместно с местными аккредитованными спортивными федерациями;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подготовку районных сборных команд по видам спорта и их выступления на областных спортивных соревнованиях;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развитие массового спорта и национальных видов спорта на территории Камыстинского района, Костанайской области;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деятельность районных физкультурно-спортивных организаций на территории Камыстинского района, Костанайской области;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детско-юношеские клубы физической подготовки, в том числе адаптивной физической культуры и спорта;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государственные услуги в соответствии Реестром государственных услуг;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единый региональный календарь спортивно-массовых мероприятий;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координировать организацию и проведение спортивных мероприятий на территории Камыстинского района, Костанайской области;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сбор, анализ и предоставлять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формировать и утверждать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организовать медицинское обеспечение официальных физкультурных и спортивных мероприятий;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общественный порядок и общественную безопасность при проведении физкультурных и спортивных мероприятий;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оказывать методическую и консультативную помощь спортивным организациям;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деятельность районных и городских неспециализированных детско-юношеских школ;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инструкторами по физической культуре и спорту для работы с населением;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создавать условия для развития физической культуры и спорта по месту жительства физических лиц и в местах их массового отдыха на территории Камыстинского района, Костанайской области;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организовать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в интересах местного государственного управления иные полномочия, возлагаемые на местные исполнительные органы в рамках установленной законодательством Республики Казахстан компетенции;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Камыстинского района Костанайской области от 31.12.2025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 и привлекает к дисциплинарной ответственности работников Отдела;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лиц и представителей юридических лиц;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рамках установленной законодательством Республики Казахстан компетенции в сфере физической культуры и спорта.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