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31ed" w14:textId="70a3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25 марта 2022 года № 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акимата Камыстинского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Камыстинского района" в порядке, установленном законодательством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Камыстинского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акимата Камыстинского района" (далее ГУ "Отдел предпринимательства акимата Камыстинского района") является государственным органом Республики Казахстан, осуществляющим руководство в сфере предпринимательства, а также функции проведения единой государственной политики в сфере предпринимательства на территории Камыстинского района, направленной на развитие, поддержку и защиту конкуренции, а также создание условий для развития индивидуального предпринимательства.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предпринимательства акимата Камыстинского района" не имеет ведомств.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предпринимательства акимата Камыстинского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предпринимательства акимата Камыстинского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предпринимательства акимата Камыстинского района"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предпринимательства акимата Камыстинского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предпринимательства акимата Камыстинского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предпринимательства акимата Камыстинского района"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предпринимательства акимата Камыстинского района" утверждается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110800, Республика Казахстан, Костанайская область, Камыстинский район, село Камысты, улица Ержанова, 61.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предпринимательства акимата Камыстинского района".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предпринимательства акимата Камыстинского района" осуществляется из местного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предпринимательства акимата Камыстинского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предпринимательства акимата Камыстинского района".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предпринимательства акимата Камыстинского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поддержка предпринимательства, защита конкуренции, а также создание условий для развития предпринимательства в научно-технической сфере, инновационной деятельности;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благоприятных условий для привлечения инвестиций в не сырьевой сектор экономики.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исполнительной власти;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по запросам государственного учреждения в установленном законодательством порядке необходимые информационные материалы из местных государственных органов управления, субъектов предпринимательства в пределах своей компетенции;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Камыстинского района Костанайской области от 05.08.2026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акимата Камыстинского района Костанайской области от 05.08.2026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учета и рассмотрения обращений физических и юридических лиц, организация проведения личного приема физических и представителей юридических лиц руководителем;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Камыстинского района Костанайской области от 05.08.2026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регулирование в пределах своей компетенции деятельности субъектов торговой деятельности;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выставок и ярмарок;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соблюдением требований по защите прав потребителей, правил и порядка в сфере торговли, общественного питания, услуг;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информационно-разъяснительной работы среди населения, субъектов малого предпринимательства по вопросам действующего законодательства;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реализацию государственной политики поддержки и развития частного предпринимательства;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создает условия для развития частного предпринимательства;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 несет ответственность за реализацию и исполнение государственных программ в регионах;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постановлением акимата Камыстинского района Костанайской области от 05.08.2026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постановлением акимата Камыстинского района Костанайской области от 05.08.2026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 и обобщение информации по развитию малого предпринимательства и проблемных вопросов его развития;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информирует субъектов предпринимательства об условиях существующих внешних займов, грантов в кредитных учреждениях области;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реализации в районе государственных программ, подготовка отчетов;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групповых консультаций и тренингов с привлечением экспертов и консультантов институтов развития, государственных и национальных компаний, сервисных компаний, Банков второго уровня и иных организаций;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отраслевого раздела Прогноза социально-экономического развития района, вносит предложения акимату и акиму района по основным направлениям социально-экономического развития, приоритетам и стратегии развития района;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сбор, анализ и предоставляет в управление предпринимательства информацию о развитии туризма на территории Камыстинского района;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ведет реестр туристских маршрутов на территории Камыстинского района.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постановлением акимата Камыстинского района Костанайской области от 05.08.2026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предпринимательства акимата Камыстинского района" осуществляется первым руководителем, который несет персональную ответственность за выполнение возложенных на ГУ "Отдел предпринимательства акимата Камыстинского района" задач и осуществление им своих полномочий.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ГУ "Отдел предпринимательства акимата Камыстинского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ГУ "Отдел предпринимательства акимата Камыстинского района" не имеет заместителей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ГУ "Отдел предпринимательства акимата Камыстинского района":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функциональные обязанности специалистов отдела;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"Отдел предпринимательства акимата Камыстинского района" в соответствии с действующим законодательством;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законом порядке решает вопросы поощрения, оказания материальной помощи, наложения дисциплинарных взысканий;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ГУ "Отдел предпринимательства акимата Камыстинского района";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ГУ "Отдел предпринимательства акимата Камыстинского района" во всех взаимоотношениях с государственными органами и иными организациями в соответствии с действующим законодательством;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финансирования ГУ "Отдел предпринимательства акимата Камыстинского района" по обязательствам и платежам, структуру и штатное расписание, издает приказы и дает указания обязательные для исполнения;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предпринимательства акимата Камыстинского района" в период его отсутствия осуществляется лицом его замещающим в соответствии с действующим законодательством.</w:t>
      </w:r>
    </w:p>
    <w:bookmarkEnd w:id="62"/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предпринимательства акимата Камыстинского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предпринимательства акимата Камыстинского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предпринимательства акимата Камыстинского района" относится к коммунальной собственности.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предпринимательства акимата Камыстинского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"/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предпринимательства акимата Камыстинского района" осуществляется в соответствии с законодательством Республики Казахстан.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