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8fdc63" w14:textId="28fdc6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Житикаринскому району на 2022-2023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Житикаринского района Костанайской области от 30 июня 2022 года № 166.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в целях рационального использования пастбищ и повышения продуктивности животноводства в Житикаринском районе, Житикаринский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Житикаринскому району на 2022-2023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Житикаринского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Кабиев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2022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166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Житикаринскому району на 2022-2023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Житикаринского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 к Плану по управлению пастбищами и их использованию по Житикаринскому району на 2022-2023 годы);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</w:t>
      </w:r>
      <w:r>
        <w:rPr>
          <w:rFonts w:ascii="Times New Roman"/>
          <w:b w:val="false"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 (приложение 2 к Плану по управлению пастбищами и их использованию по Житикаринскому району на 2022-2023 годы);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внешних и внутренних границ и площадей пастбищ, в том числе сезонных, объектов пастбищной инфраструктуры (приложение 3 к Плану по управлению пастбищами и их использованию по Житикаринскому району на 2022-2023 годы);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 к Плану по управлению пастбищами и их использованию по Житикаринскому району на 2022-2023 годы);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 к Плану по управлению пастбищами и их использованию по Житикаринскому району на 2022-2023 годы);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(приложение 6 к Плану по управлению пастбищами и их использованию по Житикаринскому району на 2022-2023 годы);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</w:t>
      </w:r>
      <w:r>
        <w:rPr>
          <w:rFonts w:ascii="Times New Roman"/>
          <w:b w:val="false"/>
          <w:i w:val="false"/>
          <w:color w:val="000000"/>
          <w:sz w:val="28"/>
        </w:rPr>
        <w:t>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использованию пастбищ, устанавливающий сезонные маршруты выпаса и передвижения сельскохозяйственных животных (приложение 7 к Плану по управлению пастбищами и их использованию по Житикаринскому району на 2022-2023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Житикаринскому району на 2022-2023 годы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Житикаринского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Житикаринского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(наименование)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Жанар Казихановна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Абрамов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Абрамов Виталий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Абрамов Игорь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Агатаев Аблайхан Рамазанович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Агатаев Асылхан Рамазанович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Агатаев Ауесхан Рамазанович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Агатаев Каирхан Рамазанович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Айткужинов Нуртас Мусинович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Айткужинова Рая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Айткужинова Айсулу Кенжигалиевна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Айткужинова Сакия Бадридиновна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Аксенова Валентина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Алашбаева Венера Зарлыковна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Азер Эльхан-Оглы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Альмухамедов Уразбай Гилимович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Альсупов Айдарбек Тулебаевич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Амурзаков Ерболат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Асадуллина Раиса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Сара Жулгальдиевна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Ашабаев Нурлыбай Сапабекович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Баекенова Рысбике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Байарстанов Иржан 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Баймухаметова Акслу Базалкановна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Байнакатов Бакитжан Дауренбекович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Байнакатов Мендыгара Дауренбекович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Бакунов Александр Леонидович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 Толеухан Бакытжанович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Басанов Ербол Жумабекович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Басанов Жумабек Аппазович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Басанов Мырзабек Аппазович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Башенов Казбек Ордашевич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Башенов Серик Узакбаевич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Башенов Серикбай Ордашевич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Бекмурзин Копыс Ескиндирович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Буранбаев Елемис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Буранбаев Марат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Буранов Куаныш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Губайдуллин Кайрат Капарович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Домницкий Евгений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 Руслан Бисембаевич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Ерболина Тазагул Утежановна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Ерпенова Акжаркан Каматаевна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Жакатов Куаныш Бисенгалиевич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Жантуров Ауесхан Салимович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Жаркинбаева Гульнара Какимовна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Жармухамедов Базылбек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Сансызбай Мулдагалеевич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Жундубаев Азамат Жанкабулович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Журуспаев Нурлыбек Арыстамбекович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Серик Махамбетович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Имангалиева Кульжамал Тляшовна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Исембаев Серик Елубаевич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Амандык Куандыкович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Исмульдинов Серикбай Имангазынович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Испергенов Амангельды Бримжанович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Кабаков Аманбол Сайлавбаевич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Кабаков Аманжол Сайлаубаевич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Жолдыбай Бекназарович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Кашакпаева Ултусын Жусуповна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Кибасов Ермек Нургалиевич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Кийбасов Кайрат Нургалиевич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Кинжалинов Мурат Кубаевич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Киртока Виталий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Комаров Евгений Басгарович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Валентина Степановна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Клышпай Булатбек Шайзадаұлы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Куантаев Мухаметкалий Мугадарович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Кубжасаров Касымкан Канапиевич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Кужахметова Аимкул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Лопатина Вера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Сергей Жуманович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Меньк Геннадий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Умсынай Габдуллиновна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Мулдашев Алексей Садуевич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Мунтаев Булат Галимжанович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Серик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Наурзалинов Есен Кенжегалиевич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Нуркутергенов Курмангазы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Нурова Асия Калиевна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Сергей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Орынтаев Жаныбек 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Раимов Болатбек Саисович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Раимов Сандыбек Саисович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Ислам Алекович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Алек Хасанович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Талгат Назарович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Серик Конысбаевич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Жангельды Сапаргалиевич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Сармурзин Касым Курмамбекович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Сагындык Гапарович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Евгений Кушибаевич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Соковиков Леонид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Тайгульдинов Байдаулет Базылханович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Тапаев Бахыт Алиаскарович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Ткенов Айтуар Абдыхадырович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Турабаев Серимжан Кенжитаевич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Урдабаев Нурлан Арстангалиевич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Филинчук Владимир Леонтиевич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Шаденов Алексей Сагандыкович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Шаповалов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Шармухамбетов Амангельды Испулаевич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Шармухамбетов Жаманкул Исембаевич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Шегай Александр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Шейфер Юрий Имануилович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Шукманов Кайрат Махсатович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Шуншалинов Талгат 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Юрасов Александр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Геннадий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"Агрофирма "АйДан"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"Агрофирма "Алаш"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"Агро-фирма Желкуар 2003"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"АГРОФИРМА ТУРСЫН"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"Агро-фирма Хайдар"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"АгроСтар ЛТД"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"Адлет-Д"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"АДМ Агро-Кост"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"Альфа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"Аркат-Агро"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"Бірлік-агро 2016"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"Дала"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"Дарман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"Жанбота-Агро"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"Жасыл ел-2008"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"Забеловка"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"Инкар ЛТД"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"Кондыбай-агро"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"Львовский колос"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"Приречное-Агро"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"Сарысай"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"СПК Тобол"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"Степное"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"Тауба-2021"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"Торгай-Аян"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"Торгово-Инвестиционный Дом КАЗАХСТАН-АСЕАН"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""тоо" мамыр"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"ЧП Булудов"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"Шандыколь"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"Эклипс-Агро"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"National Food Company Kazakhstan"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"RASSVET AGRO-3"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Житикаринскому району на 2022-2023 годы</w:t>
            </w:r>
          </w:p>
        </w:tc>
      </w:tr>
    </w:tbl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3</w:t>
            </w:r>
          </w:p>
        </w:tc>
      </w:tr>
    </w:tbl>
    <w:bookmarkStart w:name="z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</w:t>
      </w:r>
    </w:p>
    <w:bookmarkEnd w:id="15"/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Житикаринскому району на 2022-2023 годы</w:t>
            </w:r>
          </w:p>
        </w:tc>
      </w:tr>
    </w:tbl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"/>
    <w:bookmarkStart w:name="z3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9"/>
    <w:bookmarkStart w:name="z3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Житикаринском районе площадь сезонных пастбищ составляет 350959 гектар. В том числе земли сельскохозяйственного назначения 178633 гектаров, земли населенных пунктов 57615 гектаров, земли промышленности транспорта, связи, для нужд космической деятельности обороны, национальной безопасности и иного несельскохозяйственного назначения 3135 гектаров, земли запаса 142542 гектаров, земли лесного фонда 2020 гектаров.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Житикаринскому району на 2022-2023 годы</w:t>
            </w:r>
          </w:p>
        </w:tc>
      </w:tr>
    </w:tbl>
    <w:bookmarkStart w:name="z3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1"/>
    <w:bookmarkStart w:name="z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Приказом Заместителя Премьер-Министра Республики Казахстан – Министра сельского хозяйства Республики Казахстан от 30 декабря 2016 года № 545 "Об утверждении Методики по разработке удельных норм водопотребления и водоотведения" (зарегистрирован в Реестре государственной регистрации нормативных правовых актов под № 14827).</w:t>
      </w:r>
    </w:p>
    <w:bookmarkEnd w:id="22"/>
    <w:bookmarkStart w:name="z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Копаней, оросительных или обводнительных каналов, трубчатых или шахтных колодцев не имеется.</w:t>
      </w:r>
    </w:p>
    <w:bookmarkEnd w:id="23"/>
    <w:bookmarkStart w:name="z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Житикаринскому району на 2022-2023 годы</w:t>
            </w:r>
          </w:p>
        </w:tc>
      </w:tr>
    </w:tbl>
    <w:bookmarkStart w:name="z5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3"/>
    <w:bookmarkStart w:name="z5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8199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Житикаринскому району на 2022-2023 годы</w:t>
            </w:r>
          </w:p>
        </w:tc>
      </w:tr>
    </w:tbl>
    <w:bookmarkStart w:name="z5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6"/>
    <w:bookmarkStart w:name="z5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Житикаринскому району на 2022-2023 годы</w:t>
            </w:r>
          </w:p>
        </w:tc>
      </w:tr>
    </w:tbl>
    <w:bookmarkStart w:name="z6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Аккарга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Большевистский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Забеловка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Милютинка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Пригородное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Степное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Муктикольский сельский округ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Чайковское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Ырсай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