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ba52" w14:textId="909b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апреля 2014 года № 229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Пригородное Житикаринского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25 января 2022 года № 121. Утратило силу решением маслихата Житикаринского района Костанайской области от 30 ноября 2023 года № 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Пригородное Житикаринского района Костанайской области" от 23 апреля 2014 года № 229 (зарегистрированное в Реестре государственной регистрации нормативных правовых актов под № 4800)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раздельных сходов местного сообщества села Пригородное Житикаринского района Костанайской области согласно приложению 1 к настоящему решению.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села для участия в сходе местного сообщества села Пригородное Житикаринского района Костанайской области согласно приложению 2 к настоящему решению.";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Пригородное Житикаринского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Количественный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для участия в сходе местного сообщества села Пригородное Житикаринского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23 апреля 2014 года № 229", "Приложение к решению маслихата от 23 апреля 2014 года № 229" заменить словами "Приложение 1 к решению маслихата от 23 апреля 2014 года № 229" и "Приложение 2 к решению маслихата от 23 апреля 2014 года № 229".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Кабиев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Пригородное Житикаринского района Костанайской области 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Пригородное Житикаринского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Пригородное.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Пригородное.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Пригородное не позднее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села Пригородное.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Пригородное или уполномоченным им лицом.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Пригородное или уполномоченное им лицо.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Пригородное.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</w:t>
            </w:r>
          </w:p>
        </w:tc>
      </w:tr>
    </w:tbl>
    <w:bookmarkStart w:name="z5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сходе местного сообщества села Пригородное Житикаринского района Костанайской области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села Пригородное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Автомобилистов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Жданова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Куйбышева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Колесниченко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Транспортная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ВЛКСМ дома 1-9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Строителей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Фестивальная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Энгельса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Волынова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Достоевского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Плеханова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ВЛКСМ дома 16-41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40 лет Победы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Баймагамбетова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Герцена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Толстого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Химиков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Джангильдина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Монтерская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Жақсы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Орджоникидзе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Станционная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человек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