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f019" w14:textId="724f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освобожденных из мест лишения свободы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21 ноября 2022 года № 184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акимат Джангельдинского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освобожденных из мест лишения свободы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Джангельдинского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Министерство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Джангельдинского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Джангельдинского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ноября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освобожденных из мест лишения свободы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предприятии,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"Предприятие коммунального хозяйства" отдела жилищно-коммунального хозяйства, пассажирского транспорта, автомобильных дороги жилищной инспекции Джангельдинского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