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8d01" w14:textId="1208d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21 ноября 2022 года № 182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6 апреля 2016 года "О занятости населения" акимат Джангельдинского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 с инвалидностью в размере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Государственнему учреждению "Отдел занятости и социальных программ Джангельдинского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Министерство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Джангельдинского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Джангельдинского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трудоустройства лиц с инвалидностью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установленной квотой для инвалидов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"Ветеринарная станция Джангельдинского района" Управления ветеринарии акимата Костанайской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учреждения "Общеобразовательная школа имени Шокана Уалиханова отдела образования Джангельдинского района" Управления образования акимата Костанайской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