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7b11b" w14:textId="d17b1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на 2023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Денисовского района Костанайской области от 4 ноября 2022 года № 270.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 подпунктом 2) пункта 1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Республики Казахстан", подпунктом 7) </w:t>
      </w:r>
      <w:r>
        <w:rPr>
          <w:rFonts w:ascii="Times New Roman"/>
          <w:b w:val="false"/>
          <w:i w:val="false"/>
          <w:color w:val="000000"/>
          <w:sz w:val="28"/>
        </w:rPr>
        <w:t>статьи 9</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 13898), акимат Денисовского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на 2023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акимата Денисовского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Денисовского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ноября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270</w:t>
            </w:r>
          </w:p>
        </w:tc>
      </w:tr>
    </w:tbl>
    <w:bookmarkStart w:name="z16" w:id="7"/>
    <w:p>
      <w:pPr>
        <w:spacing w:after="0"/>
        <w:ind w:left="0"/>
        <w:jc w:val="left"/>
      </w:pPr>
      <w:r>
        <w:rPr>
          <w:rFonts w:ascii="Times New Roman"/>
          <w:b/>
          <w:i w:val="false"/>
          <w:color w:val="000000"/>
        </w:rPr>
        <w:t xml:space="preserve"> Квота рабочих мест для трудоустройства лиц, освобожденных их мест лишения свободы на 2023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в организации,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в процентном выражении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"ЛАРИ"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