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2a2a" w14:textId="ca32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19 марта 2014 года № 149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Новоселовского сельского округа Аулиекольского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9 февраля 2022 года № 98. Отменено решением маслихата Аулиекольского района Костанайской области от 4 сентября 2023 года № 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Аулиекольского района Костанайской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Новоселовского сельского округа Аулиекольского района Костанайской области" от 19 марта 2014 года № 149 (зарегистрировано в Реестре государственной регистрации нормативных правовых актов за № 4663)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в заголовке на русском языке слово "сҰл"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раздельных сходов местного сообщества Новоселовского сельского округа Аулиекольского района Костанайской области согласно приложению 1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для участия в сходе местного сообщества Новоселовского сельского округа Аулиекольского района Костанайской области согласно приложению 2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Новоселовского сельского округа Аулиекольского района Костанайской области,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Количественный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представителей жителей сел для участия в сходе местного сообщества Новоселовского сельского округа Аулиекольского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19 марта 2014 года № 149" заменить словами "Приложение 1 к решению маслихата от 19 марта 2014 года № 149";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"Приложение к решению маслихата от 19 марта 2014 года № 149" заменить словами "Приложение 2 к решению маслихата от 19 марта 2014 года № 149.".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Аулиекольского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Новоселовского сельского округа Аулиекольского района Костанайской области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Новоселовского сельского округа Аулиекольского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Новоселовского сельского округа Аулиекольского района Костанайской области.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следующие основные понятия: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сообщество-совокупность жителей (членов местного сообщества), проживающих на территории, в границах которой осуществляется местное самоуправление, формируются и функционируют его органы;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сообщества- непосредственное участие жителей села, улицы (членов местного сообщества) в избрании представителей для участия в сходе местного сообщества.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Новоселовского сельского округа подразделяется на участки (села, улицы).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 в сходе местного сообщества в количестве не более трех человек.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созывается и организуется акимом Новоселовского сельского округа.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Новоселовского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в пределах села, улицы организуется акимом Новоселовского сельского округа.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проводится регистрация присутствующих жителей соответствующего села, улицы Новоселовского сельского округа, имеющих право в нем участвовать.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открывается акимом Новоселовского сельского округа или уполномоченным им лицом.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Новоселовского сельского округа или уполномоченное им лицо.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в соответствии с количественным составом, утвержденным Аулиекольским районным маслихатом.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ведется протокол, который подписывается председателем и секретарем и передается в аппарат акима Новоселовского сельского округа.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</w:t>
            </w:r>
          </w:p>
        </w:tc>
      </w:tr>
    </w:tbl>
    <w:bookmarkStart w:name="z5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для участия в сходе местного сообщества Новоселовского сельского округа Аулиекольского района Костанайской области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 Новоселовского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Баймагамбетова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СССР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Подстанционная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Кургуус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Сосновка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