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d1a2" w14:textId="902d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марта 2014 года № 148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Новонежинского сельского округа Аулиекольского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9 февраля 2022 года № 97. Отменено решением маслихата Аулиекольского района Костанайской области от 4 сентября 2023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Аулиекольского района Костанайской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Новонежинского сельского округа Аулиекольского района Костанайской области" от 19 марта 2014 года № 148 (зарегистрировано в Реестре государственной регистрации нормативных правовых актов за № 4662)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в заголовке на русском языке слово "сҰл"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Новонежинского сельского округа Аулиекольского района Костанайской области согласно приложению 1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для участия в сходе местного сообщества Новонежинского сельского округа Аулиекольского района Костанайской области согласно приложению 2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Новонежинского сельского округа Аулиекольского района Костанайской области,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 для участия в сходе местного сообщества Новонежинского сельского округа Аулиекольского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19 марта 2014 года № 148" заменить словами "Приложение 1 к решению маслихата от 19 марта 2014 года № 148";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"Приложение к решению маслихата от 19 марта 2014 года № 148" заменить словами "Приложение 2 к решению маслихата от 19 марта 2014 года № 148".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Аулиекольского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Новонежинского сельского округа Аулиекольского района Костанайской области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Новонежинского сельского округа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Новонежинского сельского округа Аулиекольского района Костанайской области.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села, улицы (членов местного сообщества) в избрании представителей для участия в сходе местного сообщества.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Новонежинского сельского округа подразделяется на участки (села, улицы).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 в сходе местного сообщества в количестве не более трех человек.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и организуется акимом Новонежинского сельского округа.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Новонежинского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села, улицы организуется акимом Новонежинского сельского округа.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проводится регистрация присутствующих жителей соответствующего села, улицы имеющих право в нем участвовать.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Новонежинского сельского округа или уполномоченным им лицом.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Новонежинского сельского округа или уполномоченное им лицо.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Новонежинского сельского округа.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</w:tbl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Новонежинского сельского округа Аулиекольского района Костанайской области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 Новонежинского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Жданова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Нелюбова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Северная, Пришкольная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Лиманная, Кузнечная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Щорса, улица 20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ГРП восточная, улица ГРП западная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Студенческая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Лаврентьевка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