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0d20" w14:textId="2f1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февраля 2022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Аулиекольского района"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Аулиекольского района" (далее - Отдел финансов)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районного бюджета, осуществляющим функции управления объектами коммунальной собственности, а также функции единого организатора государственных закупок товаров, работ и услуг по перечню, определяемому уполномоченным органом.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акимата Аулиекольского района"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Аулиекольского района"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Сьянова, 53.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финансов.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финансов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управленческих функций в сфере исполнения бюджета и управления коммунальной собственностью, функций единого организатора государственных закупок товаров, работ и услуг по перечню товаров, работ и услуг, определяемому уполномоченным органом;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 территории района единой государственной политики по вопросам финансов и социально – экономических реформ;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доходам и расходам бюджета района на кратко-среднесрочную перспективы на основе макроэкономических показателей и денежно-кредитной политики государства;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бюджетно-финансового регулирования;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эффективное управление коммунальной государственной собственностью в интересах государства;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организации и проведения государственных закупок товаров, работ и услуг по перечню товаров, работ и услуг, определяемому уполномоченным органом.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финансами Аулиекольского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мер и вносит акиму района предложения по финансовому оздоровлению экономики;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исполнение районного бюджета;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использования и возврата заемщиками бюджетных кредитов;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мероприятия, направленные на полное и своевременное выполнение бюджетных программ в пределах сумм, утвержденных решением маслихата о районном бюджете на соответствующий финансовый год;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в порядке, определяемом Правительством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ожидаемый объем поступлений денег в бюджет в предстоящем периоде для обеспечения своевременности и полноты платежей;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процесс привлечения денег посредством заимствования;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деятельность по обслуживанию бюджетных кредитов и ведет их учет по формам и в сроки, которые определяются центральным уполномоченным органом по исполнению бюджета;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подписании договоров, а также обеспечивает соблюдение условий и исполнение договоров найма, аренды, доверительного управления, купли-продажи государственной собственности;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интересы государства по вопросам коммунальной государственной собственности и защиты его имущественных прав;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проверки по вопросу сохранности и использования коммунального государственного имущества на территории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ежемесячно по состоянию на первое число месяца, следующего за отчетным, представляет отчет об исполнении районного бюджета, а также другие отчеты,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акимат, Управление финансов акимата Костанайской области, местный уполномоченный орган района по бюджетному планированию и центральный уполномоченный орган по внутреннему контролю;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гендерную политику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имуществом, осуществляет меры по его защите;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реестр коммунального имущества;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утверждает передаточный акт, подписанный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организацию и проведение государственных закупок товаров, работ и услуг по перечню товаров, работ и услуг, определяемому уполномоченным органом, а также государственных закупок в рамках действующего законодательства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изменения и (или) дополнения в конкурсную документацию (аукционную документацию);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определяет и утверждает состав конкурсной комиссии (аукционной комиссии);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размещает на веб-портале государственных закупок объявления о проведении государственных закупок;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разъясняет положения конкурсной документации (аукционной документации);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определяет победителя государственных закупок способом конкурса (аукциона);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финансов: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 финансов;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Отдела финансов;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Отдела финансов;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Отдела финансов;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 финансов;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финансов во всех государственных органах и иных организациях в соответствии с действующим законодательством;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мероприятия по противодействию коррупции и несет за это персональную ответственность;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гендерную политику в пределах своей компетенции;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финансов, относится к районной коммунальной собственности.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финансов осуществляются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