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a77d4f" w14:textId="ea77d4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проведения раздельных сходов местного сообщества и количественного состава представителей жителей улиц для участия в сходе местного сообщества поселка Октябрьский города Лисаковска Костанайской области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города Лисаковска Костанайской области от 18 марта 2022 года № 126. Отменено решением маслихата города Лисаковска Костанайской области от 17 октября 2023 года № 48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Отменено решением маслихата города Лисаковска Костанайской области от 17.10.2023 </w:t>
      </w:r>
      <w:r>
        <w:rPr>
          <w:rFonts w:ascii="Times New Roman"/>
          <w:b w:val="false"/>
          <w:i w:val="false"/>
          <w:color w:val="ff0000"/>
          <w:sz w:val="28"/>
        </w:rPr>
        <w:t>№ 48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пунктом 6 </w:t>
      </w:r>
      <w:r>
        <w:rPr>
          <w:rFonts w:ascii="Times New Roman"/>
          <w:b w:val="false"/>
          <w:i w:val="false"/>
          <w:color w:val="000000"/>
          <w:sz w:val="28"/>
        </w:rPr>
        <w:t>статьи 39-3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18 октября 2013 года № 1106 "Об утверждении Типовых правил проведения раздельных сходов местного сообщества" Лисаковский городской маслихат РЕШИЛ: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проведения раздельных сходов местного сообщества поселка Октябрьский города Лисаковска Костанайской области.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Утвердить количественный состав представителей жителей улиц для участия в сходе местного сообщества поселка Октябрьский города Лисаковска Костанайской области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Лисаковского городского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Шалдыбаева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решением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18 марта 2022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126</w:t>
            </w:r>
          </w:p>
        </w:tc>
      </w:tr>
    </w:tbl>
    <w:bookmarkStart w:name="z13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проведения раздельных сходов местного сообщества поселка Октябрьский города Лисаковска Костанайской области</w:t>
      </w:r>
    </w:p>
    <w:bookmarkEnd w:id="4"/>
    <w:bookmarkStart w:name="z14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5"/>
    <w:bookmarkStart w:name="z15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проведения раздельных сходов местного сообщества поселка Октябрьский города Лисаковска Костанайской области (далее – поселок Октябрьский) разработаны в соответствии с пунктом 6 </w:t>
      </w:r>
      <w:r>
        <w:rPr>
          <w:rFonts w:ascii="Times New Roman"/>
          <w:b w:val="false"/>
          <w:i w:val="false"/>
          <w:color w:val="000000"/>
          <w:sz w:val="28"/>
        </w:rPr>
        <w:t>статьи 39-3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18 октября 2013 года № 1106 "Об утверждении Типовых правил проведения раздельных сходов местного сообщества" и устанавливают порядок проведения раздельных сходов местного сообщества жителей улиц поселка Октябрьский.</w:t>
      </w:r>
    </w:p>
    <w:bookmarkEnd w:id="6"/>
    <w:bookmarkStart w:name="z16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настоящих Правилах используются следующие основные понятия:</w:t>
      </w:r>
    </w:p>
    <w:bookmarkEnd w:id="7"/>
    <w:bookmarkStart w:name="z17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местное сообщество – совокупность жителей (членов местного сообщества), проживающих на территории соответствующей административно-территориальной единицы, в границах которой осуществляется местное самоуправление, формируются и функционируют его органы;</w:t>
      </w:r>
    </w:p>
    <w:bookmarkEnd w:id="8"/>
    <w:bookmarkStart w:name="z18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раздельный сход местного сообщества – непосредственное участие жителей (членов местного сообщества) села, микрорайона, улицы, многоквартирного жилого дома в избрании представителей для участия в сходе местного сообщества.</w:t>
      </w:r>
    </w:p>
    <w:bookmarkEnd w:id="9"/>
    <w:bookmarkStart w:name="z19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проведения раздельных сходов местного сообщества</w:t>
      </w:r>
    </w:p>
    <w:bookmarkEnd w:id="10"/>
    <w:bookmarkStart w:name="z20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Для проведения раздельного схода местного сообщества территория поселка Октябрьский подразделяется на улицы.</w:t>
      </w:r>
    </w:p>
    <w:bookmarkEnd w:id="11"/>
    <w:bookmarkStart w:name="z21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 раздельных сходах местного сообщества избираются представители для участия в сходе местного сообщества в количестве не более трех человек.</w:t>
      </w:r>
    </w:p>
    <w:bookmarkEnd w:id="12"/>
    <w:bookmarkStart w:name="z22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Раздельный сход местного сообщества созывается и организуется акимом поселка Октябрьский.</w:t>
      </w:r>
    </w:p>
    <w:bookmarkEnd w:id="13"/>
    <w:bookmarkStart w:name="z23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 времени, месте созыва раздельных сходов местного сообщества и обсуждаемых вопросах население местного сообщества оповещается акимом поселка Октябрьский не позднее чем за десять календарных дней до дня его проведения через средства массовой информации или иными способами.</w:t>
      </w:r>
    </w:p>
    <w:bookmarkEnd w:id="14"/>
    <w:bookmarkStart w:name="z24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Проведение раздельного схода местного сообщества в пределах поселка Октябрьский организуется акимом поселка Октябрьский.</w:t>
      </w:r>
    </w:p>
    <w:bookmarkEnd w:id="15"/>
    <w:bookmarkStart w:name="z25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наличии в пределах улицы многоквартирных домов раздельные сходы многоквартирного дома не проводятся.</w:t>
      </w:r>
    </w:p>
    <w:bookmarkEnd w:id="16"/>
    <w:bookmarkStart w:name="z26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Перед открытием раздельного схода местного сообщества проводится регистрация присутствующих жителей соответствующей улицы, имеющих право в нем участвовать.</w:t>
      </w:r>
    </w:p>
    <w:bookmarkEnd w:id="17"/>
    <w:bookmarkStart w:name="z27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Раздельный сход местного сообщества считается состоявшимся при участии не менее десяти процентов жителей (членов местного сообщества), проживающих в поселке Октябрьский и имеющих право в нем участвовать.</w:t>
      </w:r>
    </w:p>
    <w:bookmarkEnd w:id="18"/>
    <w:bookmarkStart w:name="z28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Раздельный сход местного сообщества открывается акимом поселка Октябрьский или уполномоченным им лицом.</w:t>
      </w:r>
    </w:p>
    <w:bookmarkEnd w:id="19"/>
    <w:bookmarkStart w:name="z29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Председателем раздельного схода местного сообщества является аким поселка Октябрьский или уполномоченное им лицо.</w:t>
      </w:r>
    </w:p>
    <w:bookmarkEnd w:id="20"/>
    <w:bookmarkStart w:name="z30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оформления протокола раздельного схода местного сообщества открытым голосованием избирается секретарь.</w:t>
      </w:r>
    </w:p>
    <w:bookmarkEnd w:id="21"/>
    <w:bookmarkStart w:name="z31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Кандидатуры представителей жителей улиц поселка Октябрьский для участия в сходе местного сообщества выдвигаются участниками раздельного схода местного сообщества в соответствии с количественным составом, утвержденным Лисаковским городским маслихатом.</w:t>
      </w:r>
    </w:p>
    <w:bookmarkEnd w:id="22"/>
    <w:bookmarkStart w:name="z32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Голосование проводится открытым способом персонально по каждой кандидатуре. Избранными считаются кандидаты, набравшие наибольшее количество голосов участников раздельного схода местного сообщества.</w:t>
      </w:r>
    </w:p>
    <w:bookmarkEnd w:id="23"/>
    <w:bookmarkStart w:name="z33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На раздельном сходе местного сообщества ведется протокол, который подписывается председателем и секретарем и передается в аппарат акима поселка Октябрьский.</w:t>
      </w:r>
    </w:p>
    <w:bookmarkEnd w:id="2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18 марта 2022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126</w:t>
            </w:r>
          </w:p>
        </w:tc>
      </w:tr>
    </w:tbl>
    <w:bookmarkStart w:name="z38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Количественный состав представителей жителей улиц для участия в сходе местного сообщества поселка Октябрьский города Лисаковска Костанайской области</w:t>
      </w:r>
    </w:p>
    <w:bookmarkEnd w:id="2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улиц поселка Октябрьский города Лисаковска Костанайской области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представителей жителей улиц поселка Октябрьский города Лисаковска Костанайской области (человек)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Абая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Алматинская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БудҰнного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Горная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Горького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Жастар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Набережная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Омарова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Степная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Тобольская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Уральская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Целинная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