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84d95" w14:textId="cb84d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"Отдел занятости и социальных программ акимата города Лисаковска"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Лисаковска Костанайской области от 1 апреля 2022 года № 120.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сентября 2021 года № 590 "О некоторых вопросах организации деятельности государственных органов и их структурных подразделений" акимат города Лисаковска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"Отдел занятости и социальных программ акимата города Лисаковска".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занятости и социальных программ акимата города Лисаковска"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вышеуказанного </w:t>
      </w:r>
      <w:r>
        <w:rPr>
          <w:rFonts w:ascii="Times New Roman"/>
          <w:b w:val="false"/>
          <w:i w:val="false"/>
          <w:color w:val="000000"/>
          <w:sz w:val="28"/>
        </w:rPr>
        <w:t>Положения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в органах юстиции;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двадцати календарных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Костанайской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города Лисаковска после его официального опубликования.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города Лисаковска.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города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Ибраев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апреля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120</w:t>
            </w:r>
          </w:p>
        </w:tc>
      </w:tr>
    </w:tbl>
    <w:bookmarkStart w:name="z17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"Отдел занятости и социальных программ акимата города Лисаковска"</w:t>
      </w:r>
    </w:p>
    <w:bookmarkEnd w:id="8"/>
    <w:bookmarkStart w:name="z18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"Отдел занятости и социальных программ акимата города Лисаковска" (далее – Отдел) является государственным органом Республики Казахстан, осуществляющим руководство в сфере занятости и социальных программ на административной территории города Лисаковска.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Отдел имеет подведомственные учреждения:</w:t>
      </w:r>
    </w:p>
    <w:bookmarkEnd w:id="11"/>
    <w:bookmarkStart w:name="z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коммунальное государственное учреждение "Центр поддержки семьи" государственного учреждения "Отдел занятости и социальных программ акимата города Лисаковска;";</w:t>
      </w:r>
    </w:p>
    <w:bookmarkEnd w:id="12"/>
    <w:bookmarkStart w:name="z1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коммунальное государственное учреждение "Центр оказания специальных социальных услуг" государственного учреждения "Отдел занятости и социальных программ акимата города Лисаковска.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– в редакции постановления акимата города Лисаковска Костанайской области от 08.01.2025 </w:t>
      </w:r>
      <w:r>
        <w:rPr>
          <w:rFonts w:ascii="Times New Roman"/>
          <w:b w:val="false"/>
          <w:i w:val="false"/>
          <w:color w:val="000000"/>
          <w:sz w:val="28"/>
        </w:rPr>
        <w:t>№ 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Отдел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Отдел является юридическим лицом в организационно-правовой форме государственного учреждения, имеет печати с изображением Государственного Герба Республики Казахстан и штампы со своим наименованием на казахском языке, бланки установленного образца, счета в органах казначейства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Бюджетным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Отдел вступает в гражданско-правовые отношения от собственного имени.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Отдел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Отдел по вопросам своей компетенции в установленном законодательством порядке принимает решения, оформляемые приказами руководителя Отдела и другими актами, предусмотренными законодательством Республики Казахстан в сфере занятости и социальной защиты населения.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Отдела утверждаются в соответствии с законодательством Республики Казахстан.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111200, Республика Казахстан, Костанайская область, город Лисаковск, улица Мира, 31.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Отдела.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Отдела осуществляется из местного бюджета.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Отделу запрещается вступать в договорные отношения с субъектами предпринимательства на предмет выполнения обязанностей, являющихся полномочиями Отдела.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Отделу законодательными актами предоставлено право осуществлять приносящую доходы деятельность, то полученные доходы направляются в государственный бюджет, если иное не установлено законодательством Республики Казахстан.</w:t>
      </w:r>
    </w:p>
    <w:bookmarkEnd w:id="24"/>
    <w:bookmarkStart w:name="z32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 и полномочия государственного органа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государственной политики в сфере социальной защиты населения;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взаимодействие с центрами трудовой мобильности в целях обеспечения содействия занятости населения.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– в редакции постановления акимата города Лисаковска Костанайской области от 12.09.2023 </w:t>
      </w:r>
      <w:r>
        <w:rPr>
          <w:rFonts w:ascii="Times New Roman"/>
          <w:b w:val="false"/>
          <w:i w:val="false"/>
          <w:color w:val="000000"/>
          <w:sz w:val="28"/>
        </w:rPr>
        <w:t>№ 259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пределах своей компетенции запрашивать и получать необходимую информацию, документы и иные материалы от государственных органов и других организаций;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иметь право быть истцом и ответчиком в суде, по вопросам, отнесенным к его компетенции.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норм действующего законодательства Республики Казахстан;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качественно и своевременно исполнять акты и поручения Президента, Правительства Республики Казахстан и иных центральных исполнительных органов, а также акима и акимата области;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норм антикоррупционного законодательства Республики Казахстан;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давать физическим и юридическим лицам разъяснения по вопросам, отнесенным к компетенции Отдела.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планирование потребности бюджетных средств и реализация бюджетных программ в соответствии с действующим законодательством;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государственных закупок в соответствии с действующим законодательством;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оказание государственных услуг в соответствии с действующим законодательством;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осуществление мониторинга создания рабочих мест в рамках национальных проектов;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мониторинга организаций с рисками высвобождения и сокращения рабочих мест;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6) исключен постановлением акимата города Лисаковска Костанайской области от 08.01.2025 </w:t>
      </w:r>
      <w:r>
        <w:rPr>
          <w:rFonts w:ascii="Times New Roman"/>
          <w:b w:val="false"/>
          <w:i w:val="false"/>
          <w:color w:val="000000"/>
          <w:sz w:val="28"/>
        </w:rPr>
        <w:t>№ 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оказания социальной помощи и координации в оказании благотворительной помощи лицам с инвалидностью;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оформление документов на ветеранов и других лиц в соответствии с действующим законодательством, для обеспечения их санаторно-курортным лечением;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организация работы комиссии по подтверждению факта работы с 22 июня 1941 года по 9 мая 1945 года;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осуществление функций по опеке и попечительству в отношении совершеннолетних граждан в соответствии с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принятие решения о предоставлении специальных социальных услуг лицам (семьям), признанным нуждающимися в специальных социальных услугах;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12) исключен постановлением акимата города Лисаковска Костанайской области от 08.01.2025 </w:t>
      </w:r>
      <w:r>
        <w:rPr>
          <w:rFonts w:ascii="Times New Roman"/>
          <w:b w:val="false"/>
          <w:i w:val="false"/>
          <w:color w:val="000000"/>
          <w:sz w:val="28"/>
        </w:rPr>
        <w:t>№ 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13) исключен постановлением акимата города Лисаковска Костанайской области от 08.01.2025 </w:t>
      </w:r>
      <w:r>
        <w:rPr>
          <w:rFonts w:ascii="Times New Roman"/>
          <w:b w:val="false"/>
          <w:i w:val="false"/>
          <w:color w:val="000000"/>
          <w:sz w:val="28"/>
        </w:rPr>
        <w:t>№ 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разработка проектов нормативно-правовых актов по вопросам, входящим в компетенцию Отдела;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взаимодействие с предприятиями и организациями всех форм собственности по всем вопросам, относящимся в компетенцию Отдела;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рассмотрение обращений физических и юридических лиц по вопросам, входящим в компетенцию Отдела, принимает по ним необходимые меры;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предоставление отчетности и информационных документов в вышестоящие органы по вопросам, входящим в компетенцию Отдела;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осуществление организации и проведения информационно-презентационных мероприятий, а также совещаний по вопросам, входящим в компетенцию Отдела;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реализация государственной политики в области регулирования коллективных трудовых отношений и социального партнерства;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осуществление иных функций, возложенных действующим законодательством Республики Казахстан, в пределах компетенции Отдела;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координирует создание и деятельность организаций, предоставляющих специальные социальные услуги, находящихся в ведении Отдела.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– в редакции постановления акимата города Лисаковска Костанайской области от 12.09.2023 </w:t>
      </w:r>
      <w:r>
        <w:rPr>
          <w:rFonts w:ascii="Times New Roman"/>
          <w:b w:val="false"/>
          <w:i w:val="false"/>
          <w:color w:val="000000"/>
          <w:sz w:val="28"/>
        </w:rPr>
        <w:t>№ 259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с изменениями, внесенными постановлениями акимата города Лисаковска Костанайской области от 13.02.2024 </w:t>
      </w:r>
      <w:r>
        <w:rPr>
          <w:rFonts w:ascii="Times New Roman"/>
          <w:b w:val="false"/>
          <w:i w:val="false"/>
          <w:color w:val="000000"/>
          <w:sz w:val="28"/>
        </w:rPr>
        <w:t>№ 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08.01.2025 </w:t>
      </w:r>
      <w:r>
        <w:rPr>
          <w:rFonts w:ascii="Times New Roman"/>
          <w:b w:val="false"/>
          <w:i w:val="false"/>
          <w:color w:val="000000"/>
          <w:sz w:val="28"/>
        </w:rPr>
        <w:t>№ 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4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первого руководителя государственного органа</w:t>
      </w:r>
    </w:p>
    <w:bookmarkEnd w:id="37"/>
    <w:bookmarkStart w:name="z6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Отдела осуществляется первым руководителем, который несет персональную ответственность за выполнение возложенных на Отдел задач и осуществление им своих полномочий.</w:t>
      </w:r>
    </w:p>
    <w:bookmarkEnd w:id="38"/>
    <w:bookmarkStart w:name="z6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Первый руководитель Отдела назначается на должность и освобождается от должности в соответствии с законодательством о государственной службе Республики Казахстан.</w:t>
      </w:r>
    </w:p>
    <w:bookmarkEnd w:id="39"/>
    <w:bookmarkStart w:name="z6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Первый руководитель Отдела имеет заместителя, который назначается на должность и освобождается от должности в соответствии с законодательством о государственной службе Республики Казахстан.</w:t>
      </w:r>
    </w:p>
    <w:bookmarkEnd w:id="40"/>
    <w:bookmarkStart w:name="z6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первого руководителя Отдела:</w:t>
      </w:r>
    </w:p>
    <w:bookmarkEnd w:id="41"/>
    <w:bookmarkStart w:name="z6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организует и руководит работой Отдела и несет персональную ответственность за выполнение возложенных на Отдел функций и задач;</w:t>
      </w:r>
    </w:p>
    <w:bookmarkEnd w:id="42"/>
    <w:bookmarkStart w:name="z7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 производственной, хозяйственной и финансово-экономической деятельностью Отдела, несет ответственность за последствия принимаемых решений, сохранность и эффективное использование имущества Отдела, а также за финансово-хозяйственные результаты его деятельности;</w:t>
      </w:r>
    </w:p>
    <w:bookmarkEnd w:id="43"/>
    <w:bookmarkStart w:name="z7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пределах своей компетенции издает приказы, подписывает служебную документацию Отдела;</w:t>
      </w:r>
    </w:p>
    <w:bookmarkEnd w:id="44"/>
    <w:bookmarkStart w:name="z7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решения о назначении на должность и освобождении от должности работников Отдела в порядке установленном законодательством о государственной службе и трудовым законодательством;</w:t>
      </w:r>
    </w:p>
    <w:bookmarkEnd w:id="45"/>
    <w:bookmarkStart w:name="z7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разрабатывает положение, структуру и штатное расписание, инструкции и другие документы Отдела, положения структурных подразделений Отдела;</w:t>
      </w:r>
    </w:p>
    <w:bookmarkEnd w:id="46"/>
    <w:bookmarkStart w:name="z7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утверждает планы финансирования бюджетных программ по платежам и обязательствам;</w:t>
      </w:r>
    </w:p>
    <w:bookmarkEnd w:id="47"/>
    <w:bookmarkStart w:name="z7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определяет задачи и круг функциональных обязанностей работников в соответствии с занимаемыми должностями на основании квалификационных требований;</w:t>
      </w:r>
    </w:p>
    <w:bookmarkEnd w:id="48"/>
    <w:bookmarkStart w:name="z7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работу и эффективное взаимодействие всех структурных подразделений;</w:t>
      </w:r>
    </w:p>
    <w:bookmarkEnd w:id="49"/>
    <w:bookmarkStart w:name="z7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разработку, заключение и выполнение коллективного договора, соблюдение трудовой и государственной дисциплины;</w:t>
      </w:r>
    </w:p>
    <w:bookmarkEnd w:id="50"/>
    <w:bookmarkStart w:name="z7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решения по вопросам поощрения, оказания материальной помощи, наложения дисциплинарных взысканий на работников Отдела;</w:t>
      </w:r>
    </w:p>
    <w:bookmarkEnd w:id="51"/>
    <w:bookmarkStart w:name="z8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работу по финансовому, материальному, техническому обеспечению Отдела;</w:t>
      </w:r>
    </w:p>
    <w:bookmarkEnd w:id="52"/>
    <w:bookmarkStart w:name="z8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контроль за целевым использованием денежных средств Отдела, обеспечивает сохранность денежных средств, товарно-материальных ценностей, подписывает финансовые документы;</w:t>
      </w:r>
    </w:p>
    <w:bookmarkEnd w:id="53"/>
    <w:bookmarkStart w:name="z8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разрабатывает планы работы Отдела;</w:t>
      </w:r>
    </w:p>
    <w:bookmarkEnd w:id="54"/>
    <w:bookmarkStart w:name="z8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контроль за соблюдением законов Республики Казахстан и действующих нормативных правовых актов;</w:t>
      </w:r>
    </w:p>
    <w:bookmarkEnd w:id="55"/>
    <w:bookmarkStart w:name="z8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личный прием физических и представителей юридических лиц; обеспечивает рассмотрение обращений физических и юридических лиц и принятие по ним необходимых мер;</w:t>
      </w:r>
    </w:p>
    <w:bookmarkEnd w:id="56"/>
    <w:bookmarkStart w:name="z8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участие в работе городских консультативно-совещательных органов по вопросам занятости и социальной защиты населения;</w:t>
      </w:r>
    </w:p>
    <w:bookmarkEnd w:id="57"/>
    <w:bookmarkStart w:name="z8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несет персональную ответственность за непринятие мер по противодействию коррупции;</w:t>
      </w:r>
    </w:p>
    <w:bookmarkEnd w:id="58"/>
    <w:bookmarkStart w:name="z8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 Отдел во всех взаимоотношениях с государственными органами и иными организациями в соответствии с действующим законодательством в сфере занятости и социальной защиты населения.</w:t>
      </w:r>
    </w:p>
    <w:bookmarkEnd w:id="59"/>
    <w:bookmarkStart w:name="z8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первого руководителя Отдела в период его отсутствия осуществляется лицом, его замещающим в соответствии с законодательством о государственной службе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назначает на должность и освобождает от должности: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директора коммунального государственного учреждения "Центр поддержки семьи" государственного учреждения "Отдел занятости и социальных программ акимата города Лисаковска";</w:t>
      </w:r>
    </w:p>
    <w:bookmarkStart w:name="z1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директора коммунального государственного учреждения "Центр оказания специальных социальных услуг" государственного учреждения "Отдел занятости и социальных программ акимата города Лисаковска.</w:t>
      </w:r>
    </w:p>
    <w:bookmarkEnd w:id="6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19 c изменениями, внесенными постановлениями акимата города Лисаковска Костанайской области от 12.09.2023 </w:t>
      </w:r>
      <w:r>
        <w:rPr>
          <w:rFonts w:ascii="Times New Roman"/>
          <w:b w:val="false"/>
          <w:i w:val="false"/>
          <w:color w:val="000000"/>
          <w:sz w:val="28"/>
        </w:rPr>
        <w:t>№ 259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13.02.2024 </w:t>
      </w:r>
      <w:r>
        <w:rPr>
          <w:rFonts w:ascii="Times New Roman"/>
          <w:b w:val="false"/>
          <w:i w:val="false"/>
          <w:color w:val="000000"/>
          <w:sz w:val="28"/>
        </w:rPr>
        <w:t>№ 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08.01.2025 </w:t>
      </w:r>
      <w:r>
        <w:rPr>
          <w:rFonts w:ascii="Times New Roman"/>
          <w:b w:val="false"/>
          <w:i w:val="false"/>
          <w:color w:val="000000"/>
          <w:sz w:val="28"/>
        </w:rPr>
        <w:t>№ 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Первый руководитель определяет полномочия своего заместителя в соответствии с действующим законодательством о государственной службе и трудовом законодательстве.</w:t>
      </w:r>
    </w:p>
    <w:bookmarkStart w:name="z90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государственного органа</w:t>
      </w:r>
    </w:p>
    <w:bookmarkEnd w:id="62"/>
    <w:bookmarkStart w:name="z9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Отдел может иметь на праве оперативного управления обособленное имущество в случаях, предусмотренных законодательством.</w:t>
      </w:r>
    </w:p>
    <w:bookmarkEnd w:id="63"/>
    <w:bookmarkStart w:name="z9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Отдела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64"/>
    <w:bookmarkStart w:name="z9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Отделом относится к коммунальной собственности.</w:t>
      </w:r>
    </w:p>
    <w:bookmarkEnd w:id="65"/>
    <w:bookmarkStart w:name="z9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Отдел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66"/>
    <w:bookmarkStart w:name="z95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государственного органа</w:t>
      </w:r>
    </w:p>
    <w:bookmarkEnd w:id="67"/>
    <w:bookmarkStart w:name="z9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Отдела осуществляются в соответствии с законодательством Республики Казахстан.</w:t>
      </w:r>
    </w:p>
    <w:bookmarkEnd w:id="68"/>
    <w:bookmarkStart w:name="z2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организаций, находящихся в ведении Отдела:</w:t>
      </w:r>
    </w:p>
    <w:bookmarkEnd w:id="69"/>
    <w:bookmarkStart w:name="z2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коммунальное государственное учреждение "Центр поддержки семьи" государственного учреждения "Отдел занятости и социальных программ акимата города Лисаковска";</w:t>
      </w:r>
    </w:p>
    <w:bookmarkEnd w:id="70"/>
    <w:bookmarkStart w:name="z2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коммунальное государственное учреждение "Центр оказания специальных социальных услуг" государственного учреждения "Отдел занятости и социальных программ акимата города Лисаковска.</w:t>
      </w:r>
    </w:p>
    <w:bookmarkEnd w:id="7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24 – в редакции постановления акимата города Лисаковска Костанайской области от 08.01.2025 </w:t>
      </w:r>
      <w:r>
        <w:rPr>
          <w:rFonts w:ascii="Times New Roman"/>
          <w:b w:val="false"/>
          <w:i w:val="false"/>
          <w:color w:val="000000"/>
          <w:sz w:val="28"/>
        </w:rPr>
        <w:t>№ 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