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37f3" w14:textId="f463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июля 2020 года № 326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Ашутастинского сельского округа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июля 2020 года № 326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Ашутастинского сельского округа города Аркалыка Костанайской области" (зарегистрированное в Реестре государственной регистрации нормативных правовых актов под № 9325)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Ашутастинского сельского округа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8 июля 2020 года № 326", "Приложение к решению маслихата от 8 июля 2020 года № 326" заменить словами "Приложение 1 к решению маслихата от 8 июля 2020 года № 326" и "Приложение 2 к решению маслихата от 8 июля 2020 года № 326".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Ашутастинского сельского округа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Ашутастинского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Ашутастинского сельского округа.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Ашутастинского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Ашутастинского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Ашутастинского сельского округа.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Ашутастинского сельского округа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Ашутастинского сельского округа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Ашутастинского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