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dd749" w14:textId="1edd7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(государственном органе) "Аппарат акима города Рудного"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7 февраля 2022 года № 138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города Рудного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(государственном органе) "Аппарат акима города Рудного".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(государственному органу) "Аппарат акима города Рудного"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Рудного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установленном законодательством порядке.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города Рудного.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Рудного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Рудного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"7" февраля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(государственном органе) "Аппарат акима города Рудного"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(государственный орган) "Аппарат акима города Рудного" (далее - Учреждение) является государственным органом Республики Казахстан, осуществляющим руководство в сфере местного государственного управления.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Учреждение имеет подведомственное учреждение: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"Ситуационный центр города Рудного" государственного учреждения "Аппарат акима города Рудного".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Учреждение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Учреждение вступает в гражданско-правовые отношения от собственного имени.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Учреждение по вопросам своей компетенции в установленном законодательством порядке принимает решения, оформляемые приказами руководителя Учреждения и другими актами, предусмотренными законодательством Республики Казахстан.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Учреждения утверждаются в соответствии с законодательством Республики Казахстан.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111500, Республика Казахстан, Костанайская область, город Рудный, улица Ленина, 95.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Учреждения.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Учреждения осуществляется из республиканского, областного и местного бюджетов в соответствии с законодательством Республики Казахстан.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Учреждению запрещается вступать в договорные отношения с субъектами предпринимательства на предмет выполнения обязанностей, являющихся полномочиями Учреждения.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Учреждению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3"/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стратегии социально-экономического развития Республики Казахстан, осуществление основных направлений государственной, социально-экономической политики и управления социальными и экономическими процессами в городе, обеспечение в этих целях согласованного функционирования всех органов местной исполнительной власти;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претворение в жизнь конституционных принципов общественного согласия и политической стабильности, решение наиболее важных вопросов государственной жизни демократическими методами;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мер по укреплению законности и правопорядка, повышению уровня правосознания граждан и их активной гражданской позиции в общественно-политической жизни страны;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иных задач, предусмотренных законодательством Республики Казахстан.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деятельности акима города и акимата, их своевременного и полного информирования о положении дел в городе, выполнении решений акима и постановлений акимата, а также контроля за их исполнением аппарат акима вправе давать поручения, запрашивать и получать необходимую информацию, документы и иные материалы от государственных органов и должностных лиц;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правом давать поручения, запрашивать необходимую информацию, документы и иные материалы обладают заместители акима, руководитель аппарата акима;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интересы Учреждения в государственных органах и организациях;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права, предусмотренные законодательством Республики Казахстан.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нормы действующего законодательства Республики Казахстан;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планировать работу аппарата, проведение заседаний акимата, совещаний, семинаров и других мероприятий, организация их подготовки и проведение;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подготавливать проекты решений и распоряжений акима, постановлений акимата города;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акиму города, акимату об изменениях и дополнениях в решения, распоряжения акима, постановления акимата и их отмене;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 за исполнением актов и поручений Президента Республики Казахстан, Правительства Республики Казахстан, акима и акимата области, акима и акимата города;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юридическую экспертизу актов акима и акимата города на соответствие законодательству;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непосредственное участие юридической службы в разработке нормативных правовых актов акима и акимата, обеспечивает принятие, государственную регистрацию, а также сбор, хранение и учет нормативных правовых актов акима и акимата в электронном формате;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на постоянной основе проверки подведомственных государственных органов, при необходимости заслушивает устные и истребует письменные объяснения соответствующих должностных лиц;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меры по устранению выявленных нарушений несоблюдения законодательства;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анализировать состояние кадровой политики и государственной службы, уровень профессиональной подготовки служащих местных органов управления, подведомственных акиму города;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оформлять материалы при назначении на должность и освобождении от должности государственных служащих аппарата акима и руководителей исполнительных органов, финансируемых из государственного бюджета, решает иные вопросы, связанные с прохождением государственной службы, подбором и расстановкой кадров, ведет их личные дела;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организовать учебу сотрудников аппарата акима и руководителей исполнительных органов, финансируемых из местного бюджета;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проводить аттестацию государственных служащих аппарата акима, акимата города, финансируемых из местного бюджета;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оценку деятельности государственных служащих акимата города;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организацию проведения конкурсов на занятие вакантных административных государственных должностей;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организацию деятельности единой дисциплинарной комиссии по рассмотрению дисциплинарных проступков государственных служащих местных исполнительных органов;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организацию деятельности единой комиссии по оценке деятельности государственных служащих местных исполнительных органов района;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организацию деятельности единой комиссии по распределению административных государственных должностей корпуса "Б" местных исполнительных органов по функциональным блокам;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документационное обеспечение деятельности акима и акимата города в соответствии с требованиями законодательства Республики Казахстан;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первоначальную обработку, прием, регистрацию, учет, рассмотрение, рассылку и контроль за исполнением устных и письменных обращений физических и представителей юридических лиц, служебной корреспонденции, заявлений на оказание государственных услуг в соответствии с законодательством Республики Казахстан;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организовать проведение личных приемов акима города, его заместителей, руководителя аппарата акима города;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подготовку ежемесячных статистических отчетов по рассмотрению обращений физических и представителей юридических лиц, в том числе и с личных приемов;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 за правильностью оформления проектов правовых актов акимата и акима города, подготовку материалов на заседания акимата города, согласно требованиям законодательства, регистрацию, учет, выпуск, сканирование и доведение до исполнителей принятых правовых актов акима и акимата города;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работу со служебной информацией ограниченного распространения (ДСП), контролировать своевременность и качество исполнения ДСП документов;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ведение делопроизводства в аппарате на казахском, русском языках,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языках в Республике Казахстан", осуществлять перевод и проверку правильности перевода документов акима и акимата города, аппарата акима города, проводить экспертизу проектов правовых актов на аутентичность текстов на казахском и русском языках;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номенклатуру дел аппарата акима города, обеспечивать оперативное хранение и использование дел до передачи, в установленном порядке, в ведомственный архив;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 за правильностью оформления и формирования дел в структурных подразделениях;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копирование документов;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технические спецификации и проекты бланков организационно-распорядительных документов акима и акимата города, обеспечивать заказ и учет бланочной продукции, согласно действующим стандартам, а также конвертов, печатей и штампов;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хранить гербовые печати акима города;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возвращать на доработку документы, подготовленные с нарушениями установленных правил;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меры, направленные на широкое применение государственного языка;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работу по улучшению стиля и методов работы, внедрению новых информационно-коммуникационных технологий;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взаимодействие и координацию деятельности органов государственного управления, подчиненных акиму города;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деятельность консультативно-совещательных органов при акимате и акиме города;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реализацию государственной гендерной политики;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и осуществлять внутренний контроль за качеством оказания государственных услуг, входящих в компетенцию исполнительных органов;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формировать индивидуальные идентификационные номера при выдаче свидетельств о рождении;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регистрацию актов гражданского состояния, и вносить сведения о регистрации в Государственную базу данных о физических лицах в порядке, установленном законодательством Республики Казахстан;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реализацию государственной политики по противодействию терроризму в сфере профилактики терроризма, минимизации и (или) ликвидации его последствий;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реализацию государственной политики в сфере гражданской защиты, направленную на предупреждение и ликвидацию чрезвычайных ситуаций и их последствий на территории города;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организацию работы по обеспечению защиты государственных секретов;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реализацию и соблюдать на местном уровне государственную политику в сфере информационных технологий и информационной безопасности;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 в соответствии с действующим законодательством Республики Казахстан.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анализировать работу исполнительных органов и должностных лиц, подчиненных акиму города, подготовка акиму города информации по запрашиваемым вопросам;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сбор, обработку информации и обеспечивание акима города информационно-аналитическими материалами по социально-экономическим вопросам;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разъяснять проводимую Президентом Республики Казахстан внутреннюю и внешнюю политику;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обеспечивать освещение деятельности акима и акимата города в средствах массовой информации, опубликование нормативно-правовых актов;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состояния исполнительской дисциплины в структурных подразделениях аппарата акима, аппаратах акимов поселков и информировать акима города;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иных функций, предусмотренных законодательством Республики Казахстан.</w:t>
      </w:r>
    </w:p>
    <w:bookmarkEnd w:id="88"/>
    <w:bookmarkStart w:name="z99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Учреждения осуществляется первым руководителем, который несет персональную ответственность за выполнение возложенных на Учреждение задач и осуществление им своих полномочий.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Учреждения назначается на должность и освобождается от должности в соответствии с законодательством Республики Казахстан.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Учреждения: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представляет интересы Учреждения в государственных органах и иных организациях;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и руководит работой аппарата акима города и несет персональную ответственность за выполнение возложенных на аппарат функций и задач;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обладает правом первой подписи финансовых документов, заключает договоры, выдает доверенности;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разрабатывает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(государственном органе) "Аппарат акима города Рудного", предложения по структуре и штатной численности аппарата акима и вносит их акиму города на утверждение, устанавливает доплаты, материальное поощрение государственных служащих (премии), оказания материальной помощи;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согласовывает внутренний трудовой распорядок в аппарате акима;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принимает, увольняет и привлекает к дисциплинарной ответственности в соответствии с законодательством о труде технических работников аппарата акима;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контролирует исполнение законодательства о государственной службе в аппарате акима;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издает приказы и инструкции по аппарату акима;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работу по кадрам в соответствии с действующим законодательством о государственной службе и трудовым законодательством;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подписывает служебную документацию в пределах компетенции аппарата акима;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несет персональную ответственность за непринятие мер по противодействию коррупции;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личный прием физических и юридических лиц;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и обеспечивает реализацию кадровой политики акима города;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дает указания, обязательные для исполнения работниками аппарата акима;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выполняет иные функции в соответствии с законодательством Республики Казахстан.</w:t>
      </w:r>
    </w:p>
    <w:bookmarkEnd w:id="107"/>
    <w:bookmarkStart w:name="z118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Учреждение может иметь на праве оперативного управления обособленное имущество в случаях, предусмотренных законодательством.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Учреждением, относится к коммунальной собственности.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Учреждение не вправе самостоятельно отчуждать или иным способом распоряжаться закрепленными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2"/>
    <w:bookmarkStart w:name="z123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Учреждения осуществляется в соответствии с законодательством Республики Казахстан.</w:t>
      </w:r>
    </w:p>
    <w:bookmarkEnd w:id="1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