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446d9" w14:textId="a0446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"Рудненский городской отдел предпринимательства" акимата города Рудного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Рудного Костанайской области от 25 января 2022 года № 81. Утратило силу постановлением акимата города Рудного Костанайской области от 1 марта 2024 года № 192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города Рудного Костанайской области от 01.03.2024 </w:t>
      </w:r>
      <w:r>
        <w:rPr>
          <w:rFonts w:ascii="Times New Roman"/>
          <w:b w:val="false"/>
          <w:i w:val="false"/>
          <w:color w:val="ff0000"/>
          <w:sz w:val="28"/>
        </w:rPr>
        <w:t>№ 192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 акимат города Рудного ПОСТАНОВЛЯЕТ: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"Рудненский городской отдел предпринимательства" акимата города Рудного.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"Рудненский городской отдел предпринимательства" акимата города Рудного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двадцати календарных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Рудного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государственную регистрацию вышеуказанного Положения в органах юстиции в установленном законодательством порядке.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Рудного.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Рудного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Испергенов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Рудного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"25" января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81</w:t>
            </w:r>
          </w:p>
        </w:tc>
      </w:tr>
    </w:tbl>
    <w:bookmarkStart w:name="z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"Рудненский городской отдел предпринимательства" акимата города Рудного</w:t>
      </w:r>
    </w:p>
    <w:bookmarkEnd w:id="8"/>
    <w:bookmarkStart w:name="z1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"Рудненский городской отдел предпринимательства" акимата города Рудного (далее – Учреждение) является государственным органом Республики Казахстан, осуществляющим руководство в сфере предпринимательства.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Учреждение ведомств не имеет.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Учреждение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Учреждение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государственном языке, бланки установленного образца, счета в органах казначейства в соответствии с законодательством Республики Казахстан.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Учреждение вступает в гражданско-правовые отношения от собственного имени.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Учреждение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Учреждение по вопросам своей компетенции в установленном законодательством порядке принимает решения, оформляемые приказами руководителя Учреждения и другими актами, предусмотренными законодательством Республики Казахстан.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Учреждения утверждаются в соответствии с законодательством Республики Казахстан.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111500, Республика Казахстан, Костанайская область, город Рудный, улица Ленина, строение 95.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Учреждения.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Учреждения осуществляется из местного бюджета в соответствии с законодательством Республики Казахстан.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Учреждению запрещается вступать в договорные отношения с субъектами предпринимательства на предмет выполнения обязанностей, являющихся полномочиями Учреждения.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Учреждению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22"/>
    <w:bookmarkStart w:name="z3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полномочия государственного органа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развитие сферы предпринимательства города Рудного и повышение конкурентоспособности;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эффективного функционирования субъектов предпринимательства города, участие в разработке и реализации программ по поддержке и развитию малого предпринимательства;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 реализации государственной политики в сфере предпринимательства;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и актуализация реестра субъектов малого и среднего бизнеса в сфере предпринимательства;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организация розничной торговли во время проведения праздника;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организация повышения квалификации, подготовки и переподготовки работников Учреждения;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иные задачи, предусмотренные законодательством Республики Казахстан.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представлять интересы Учреждения в государственных органах и организациях;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своей компетенции запрашивать и получать необходимую информацию, документы и иные материалы от государственных органов и других организаций;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права, предусмотренные законодательством Республики Казахстан;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соблюдать нормы действующего законодательства Республики Казахстан;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исполнять качественно и в срок акты и поручения Президента, Правительства Республики Казахстан и иных центральных исполнительных органов, а также акима и акимата области и города;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предложения по проектам нормативно-правовых актов, принимаемых акимом и акиматом города по вопросам компетенции Учреждения;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обязанности, предусмотренные законодательством Республики Казахстан.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реализации государственной политики поддержки и развития частного предпринимательства;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анализ рынка туристических услуг и представление в уполномоченный орган необходимых сведений о развитии туризма на территории города;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разработка и внедрение мер по защите городских туристических ресурсов;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оказание субъектам туристической деятельности методической и консультативной помощи в вопросах, связанных с организацией и развитием туристической деятельности;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участие в разработке мероприятий по реализации Программы развития территории города Рудного;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участие в организации и проведении совещаний и конференций.</w:t>
      </w:r>
    </w:p>
    <w:bookmarkEnd w:id="48"/>
    <w:bookmarkStart w:name="z59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Статус, полномочия первого руководителя государственного органа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Учреждения осуществляется руководителем, который несет персональную ответственность за выполнение возложенных на Учреждение задач и осуществление им своих полномочий.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Учреждения назначается на должность и освобождается от должности в соответствии с законодательством Республики Казахстан.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первого руководителя Учреждения: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представляет Учреждение в государственных органах, иных организациях независимо от форм собственности в соответствии с законодательством Республики Казахстан;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без доверенности действует от имени Учреждения;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общее руководство деятельностью Учреждения, несет персональную ответственность за выполнение возложенных на Учреждение задач и функций;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принимает меры, направленные на противодействие коррупции в Учреждении и несет персональную ответственность за принятие не надлежащих антикоррупционных мер;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издает приказы;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подписывает служебную документацию;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назначает, освобождает, налагает дисциплинарные взыскания и применяет меры поощрения на работников, осуществляющих техническое обслуживание и обеспечивающих функционирование Учреждения и не являющихся государственными служащими, вопросы трудовых отношений которых отнесены к его компетенции;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личный прием физических лиц и представителей юридических лиц;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иные полномочия в соответствии с законодательством Республики Казахстан по вопросам, отнесенным к его компетенции.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Учреждения в период его отсутствия осуществляется лицом, его замещающим в соответствии с действующим законодательством.</w:t>
      </w:r>
    </w:p>
    <w:bookmarkEnd w:id="62"/>
    <w:bookmarkStart w:name="z73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Учреждение может иметь на праве оперативного управления обособленное имущество в случаях, предусмотренных законодательством.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Учреждения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Имущество, закрепленное за Учреждением, относится к коммунальной собственности.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Учреждение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67"/>
    <w:bookmarkStart w:name="z78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Реорганизация и упразднение Учреждения осуществляется в соответствии с законодательством Республики Казахстан.</w:t>
      </w:r>
    </w:p>
    <w:bookmarkEnd w:id="6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