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2cbc" w14:textId="e4b2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25 августа 2022 года № 1810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земельной комиссии от 21 июля 2022 года № 837, землеустроительного проекта, утвержденного приказом государственного учреждения "Отдел земельных отношений акимата города Костаная" от 16 августа 2022 года № 947,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"Елена Д" публичный сервитут на земельный участок для проектирования, прокладки коммунальных и инженерных подводящих сетей, расположенный по адресу: город Костанай, улица Толстого, строение 32, общей площадью 0,5631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