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d9ad" w14:textId="5f3d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июня 2022 года № 1155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5 мая 2022 года № 826, землеустроительного проекта, утвержденного приказом государственного учреждения "Отдел земельных отношений акимата города Костаная" от 27 мая 2022 года № 547,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Жайляубаеву Тулегену Галимяновичу публичный сервитут на земельный участок для эксплуатации газопровода высокого давления, расположенный по адресу: город Костанай, общей площадью 1,5775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