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674770" w14:textId="667477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публичных сервитутов на земельные участки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Костаная Костанайской области от 31 мая 2022 года № 1081</w:t>
      </w:r>
    </w:p>
    <w:p>
      <w:pPr>
        <w:spacing w:after="0"/>
        <w:ind w:left="0"/>
        <w:jc w:val="both"/>
      </w:pPr>
      <w:bookmarkStart w:name="z5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18</w:t>
      </w:r>
      <w:r>
        <w:rPr>
          <w:rFonts w:ascii="Times New Roman"/>
          <w:b w:val="false"/>
          <w:i w:val="false"/>
          <w:color w:val="000000"/>
          <w:sz w:val="28"/>
        </w:rPr>
        <w:t xml:space="preserve">,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69</w:t>
      </w:r>
      <w:r>
        <w:rPr>
          <w:rFonts w:ascii="Times New Roman"/>
          <w:b w:val="false"/>
          <w:i w:val="false"/>
          <w:color w:val="000000"/>
          <w:sz w:val="28"/>
        </w:rPr>
        <w:t xml:space="preserve"> Земельного кодекса Республики Казахстан, </w:t>
      </w:r>
      <w:r>
        <w:rPr>
          <w:rFonts w:ascii="Times New Roman"/>
          <w:b w:val="false"/>
          <w:i w:val="false"/>
          <w:color w:val="000000"/>
          <w:sz w:val="28"/>
        </w:rPr>
        <w:t>статьей 31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 местном государственном управлении и самоуправлении в Республике Казахстан", на основании заключения земельной комиссии от 21 апреля 2022 года № 824, землеустроительных проектов, утвержденных приказами государственного учреждения "Отдел земельных отношений акимата города Костаная" от 16 мая 2022 года № 498, 499, акимат города Костаная ПОСТАНОВЛЯЕТ:</w:t>
      </w:r>
    </w:p>
    <w:bookmarkEnd w:id="0"/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Установить товариществу с ограниченной ответственностью "Symphony Development" публичные сервитуты на земельные участки для прокладки инженерных сетей (водопровода, канализации), расположенные по адресу: город Костанай, улица Джамбула, 1 по ГП, 2 по ГП, площадью:</w:t>
      </w:r>
    </w:p>
    <w:bookmarkEnd w:id="1"/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0,0076 гектара;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0,0210 гектара.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"Отдел земельных отношений акимата города Костаная" в установленном законодательством Республики Казахстан порядке обеспечить: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направление настоящего постановления на официальное опубликование в эталонном контрольном банке нормативных правовых актов Республики Казахстан;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постановления на интернет-ресурсе акимата города Костаная после его официального опубликования.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курирующего заместителя акима города Костаная.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Аким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Жундубаев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