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05c2" w14:textId="2080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природных ресурсов и регулирования природопользования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февраля 2022 года № 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природных ресурсов и регулирования природопользования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природных ресурсов и регулирования природопользования акимата Костанайской области" (далее – Управление) является государственным органом Республики Казахстан, осуществляющим руководство в сфере лесного, охотничьего, рыбного, водного хозяйства, особо охраняемых природных территорий, охраны окружающей среды и иных объектов животного и растительного мира.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Тәуелсіздік, 72.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охраны, воспроизводства и использования животного мира;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лесного, охотничьего, водного, рыбного хозяйства, особо охраняемых природных территорий;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экологической политики на местном уровне.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порядке защиту прав и интересов Управления в судах;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прав, в соответствии с действующим законодательством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7"/>
    <w:bookmarkStart w:name="z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физических и юридических лиц по вопросам, отнесенным к компетенции Управления, принимает по ним необходимые меры;</w:t>
      </w:r>
    </w:p>
    <w:bookmarkEnd w:id="38"/>
    <w:bookmarkStart w:name="z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39"/>
    <w:bookmarkStart w:name="z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реализует выполнение ежегодных планов мероприятий по профилактике лесных пожаров и борьбе с ними на территории государственного лесного фонда Костанайской области;</w:t>
      </w:r>
    </w:p>
    <w:bookmarkEnd w:id="40"/>
    <w:bookmarkStart w:name="z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41"/>
    <w:bookmarkStart w:name="z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борьбе с лесными пожарами на территории Костанайской области с созданием в необходимых случаях для этой цели специальных комиссий;</w:t>
      </w:r>
    </w:p>
    <w:bookmarkEnd w:id="42"/>
    <w:bookmarkStart w:name="z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на участках государственного лесного фонда, находящихся в функциональном ведении, мероприятия по борьбе с вредителями и болезнями леса и улучшению его санитарного состояния;</w:t>
      </w:r>
    </w:p>
    <w:bookmarkEnd w:id="43"/>
    <w:bookmarkStart w:name="z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подготовку материалов по государственному учету лесного фонда, государственному лесному кадастру, государственному мониторингу лесов, находящихся в функциональном ведении, для представления их уполномоченному органу в области лесного хозяйства и животного мира (далее – уполномоченный орган);</w:t>
      </w:r>
    </w:p>
    <w:bookmarkEnd w:id="44"/>
    <w:bookmarkStart w:name="z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корню), ставки платы за пользование особо охраняемыми природными территориями местного значения;</w:t>
      </w:r>
    </w:p>
    <w:bookmarkEnd w:id="45"/>
    <w:bookmarkStart w:name="z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лесопользователям участки под объекты строительства на землях государственного лесного фонда, находящихся в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46"/>
    <w:bookmarkStart w:name="z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функциональном ведении, с участием уполномоченного органа и местного представительного органа Костанайской области;</w:t>
      </w:r>
    </w:p>
    <w:bookmarkEnd w:id="47"/>
    <w:bookmarkStart w:name="z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 постановления по созданию и расширению особо охраняемых природных территорий местного значения по согласованию с уполномоченным органом;</w:t>
      </w:r>
    </w:p>
    <w:bookmarkEnd w:id="48"/>
    <w:bookmarkStart w:name="z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конкурсы по закреплению охотничьих угодий за пользователями животным миром для нужд охотничьего хозяйства, расположенных на территории Костанайской области;</w:t>
      </w:r>
    </w:p>
    <w:bookmarkEnd w:id="49"/>
    <w:bookmarkStart w:name="z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мероприятия по оказанию помощи животным в случае их заболевания, угрозы их гибели на незакрепленных охотничьих угодьях и рыбохозяйственных водоемах и (или) участках;</w:t>
      </w:r>
    </w:p>
    <w:bookmarkEnd w:id="50"/>
    <w:bookmarkStart w:name="z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деятельность по интродукции, реинтродукции и гибридизации, а также по искусственному разведению животных, в том числе редких и находящихся под угрозой исчезновения видов животных;</w:t>
      </w:r>
    </w:p>
    <w:bookmarkEnd w:id="51"/>
    <w:bookmarkStart w:name="z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обеспечивает охрану животного мира в резервном фонде охотничьих угодий, а также охрану в резервном фонде рыбохозяйственных водоемов и (или) участков;</w:t>
      </w:r>
    </w:p>
    <w:bookmarkEnd w:id="52"/>
    <w:bookmarkStart w:name="z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разрешения на пользование животным миром или разрешения на пользование рыбными ресурсами и другими водными животными,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53"/>
    <w:bookmarkStart w:name="z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паспортизацию рыбохозяйственных водоҰмов и (или) участков, расположенных на территории Костанайской области, на основании научных рекомендаций;</w:t>
      </w:r>
    </w:p>
    <w:bookmarkEnd w:id="54"/>
    <w:bookmarkStart w:name="z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субсидирование субъектов аквакультуры и субъектов, обеспечивающих развитие аквакультуры;</w:t>
      </w:r>
    </w:p>
    <w:bookmarkEnd w:id="55"/>
    <w:bookmarkStart w:name="z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учет водохозяйственных сооружений, находящихся в государственной собственности, при обнаружении бесхозяйных водохозяйственных сооружений принимает участие в процедурах, предусмотренных гражданским законодательством Республики Казахстан;</w:t>
      </w:r>
    </w:p>
    <w:bookmarkEnd w:id="56"/>
    <w:bookmarkStart w:name="z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проект постановления по установлению водоохранных зон, полос и зон санитарной охраны источников питьевого водоснабжения по согласованию с бассейновой инспекцией по регулированию использования и охране водных ресурсов, государственным органом в сфере санитарно-эпидемиологического благополучия населения;</w:t>
      </w:r>
    </w:p>
    <w:bookmarkEnd w:id="57"/>
    <w:bookmarkStart w:name="z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проект постановления по установлению режима и особых условий хозяйственного использования водоохранных зон и полос по согласованию с бассейновой инспекцией по регулированию использования и охране водных ресурсов;</w:t>
      </w:r>
    </w:p>
    <w:bookmarkEnd w:id="58"/>
    <w:bookmarkStart w:name="z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участие в работе бассейнового совета и бассейновом соглашении, вносит на рассмотрение бассейнового совета предложения по рациональному использованию и охране водных объектов, водоснабжению, водоотведению населенных пунктов, изучает рекомендации бассейнового совета, принимает меры по их реализации;</w:t>
      </w:r>
    </w:p>
    <w:bookmarkEnd w:id="59"/>
    <w:bookmarkStart w:name="z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участвует в решении вопросов по обеспечению безопасности водохозяйственных систем и сооружений на соответствующих территориях;</w:t>
      </w:r>
    </w:p>
    <w:bookmarkEnd w:id="60"/>
    <w:bookmarkStart w:name="z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ставки платы за пользование водными ресурсами поверхностных источников;</w:t>
      </w:r>
    </w:p>
    <w:bookmarkEnd w:id="61"/>
    <w:bookmarkStart w:name="z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своей компетенции обеспечивает реализацию мероприятий по рациональному использованию и охране водных объектов, в том числе по обеспечению безопасности водохозяйственных систем и сооружений;</w:t>
      </w:r>
    </w:p>
    <w:bookmarkEnd w:id="62"/>
    <w:bookmarkStart w:name="z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своей компетенции осуществляет информирование населения о состоянии водных объектов, находящихся на соответствующей территории;</w:t>
      </w:r>
    </w:p>
    <w:bookmarkEnd w:id="63"/>
    <w:bookmarkStart w:name="z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области использования и охраны водного фонда;</w:t>
      </w:r>
    </w:p>
    <w:bookmarkEnd w:id="64"/>
    <w:bookmarkStart w:name="z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выдает экологические разрешения на воздействие для объектов II категории;</w:t>
      </w:r>
    </w:p>
    <w:bookmarkEnd w:id="65"/>
    <w:bookmarkStart w:name="z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выдает заключения государственной экологической экспертизы, осуществляемой местными исполнительными органами;</w:t>
      </w:r>
    </w:p>
    <w:bookmarkEnd w:id="66"/>
    <w:bookmarkStart w:name="z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проводит общественные слушания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7"/>
    <w:bookmarkStart w:name="z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реализует план мероприятий по охране окружающей среды на местном уровне за счет бюджетных средств;</w:t>
      </w:r>
    </w:p>
    <w:bookmarkEnd w:id="68"/>
    <w:bookmarkStart w:name="z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целевые показатели качества окружающей среды;</w:t>
      </w:r>
    </w:p>
    <w:bookmarkEnd w:id="69"/>
    <w:bookmarkStart w:name="z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размещает экологическую информацию на официальном интернет-ресурсе;</w:t>
      </w:r>
    </w:p>
    <w:bookmarkEnd w:id="70"/>
    <w:bookmarkStart w:name="z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осуществление раздельного сбора, переработку и утилизацию коммунальных отходов;</w:t>
      </w:r>
    </w:p>
    <w:bookmarkEnd w:id="71"/>
    <w:bookmarkStart w:name="z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управление бесхозяйными отходами, признанными решением суда поступившими в государственную собственность;</w:t>
      </w:r>
    </w:p>
    <w:bookmarkEnd w:id="72"/>
    <w:bookmarkStart w:name="z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реализует планы мероприятий в области охраны, защиты, восстановления и использования растительного мира;</w:t>
      </w:r>
    </w:p>
    <w:bookmarkEnd w:id="73"/>
    <w:bookmarkStart w:name="z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деятельность в области охраны, защиты, восстановления и использования растительного мира;</w:t>
      </w:r>
    </w:p>
    <w:bookmarkEnd w:id="74"/>
    <w:bookmarkStart w:name="z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ставки платы за пользование растительными ресурсами в порядке специального пользования растительным миром;</w:t>
      </w:r>
    </w:p>
    <w:bookmarkEnd w:id="75"/>
    <w:bookmarkStart w:name="z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76"/>
    <w:bookmarkStart w:name="z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Костанайской области от 11.03.2026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Управления, руководителей подведомственных организаций;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законодательством Республики Казахстан;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работниками Управления;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 и руководителей подведомственных организаций;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3"/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 учреждении "Управление природных ресурсов и регулирования природопользования акимата Костанайской области"</w:t>
            </w:r>
          </w:p>
        </w:tc>
      </w:tr>
    </w:tbl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"Управление природных ресурсов и регулирования природопользования акимата Костанайской области"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к Положению с изменением, внесенным постановлением акимата Костанайской области от 11.03.2026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"Аракарагайское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"Басаманское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"Боровское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"Камыстинское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"Михайловское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"Пригородное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"Семиозерное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"Тарановское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"Урицкое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"Усаковское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"Узункольское учреждение лесного хозяйства" Управления природных ресурсов и регулирования природопользования акимата Костанайской области;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"Қостанай су қоймалары" Управления природных ресурсов и регулирования природопользования акимата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