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e9465" w14:textId="6de94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Мунайлинского районного маслихата от 11 апреля 2014 года № 20/223 "Об утверждении Правил проведения раздельных сходов местного сообщества в Мунайлинском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Мунайлинского районного маслихата Мангистауской области от 22 сентября 2022 года № 22/138. Утратило силу решением Мунайлинского районного маслихата Мангистауской области от 23 октября 2023 года № 6/39.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Мунайлинского районного маслихата Мангистауской области от 23.10.2023 </w:t>
      </w:r>
      <w:r>
        <w:rPr>
          <w:rFonts w:ascii="Times New Roman"/>
          <w:b w:val="false"/>
          <w:i w:val="false"/>
          <w:color w:val="ff0000"/>
          <w:sz w:val="28"/>
        </w:rPr>
        <w:t>№ 6/39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Мунайлинский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Мунайлинского районного маслихата от 11 апреля 2014 года </w:t>
      </w:r>
      <w:r>
        <w:rPr>
          <w:rFonts w:ascii="Times New Roman"/>
          <w:b w:val="false"/>
          <w:i w:val="false"/>
          <w:color w:val="000000"/>
          <w:sz w:val="28"/>
        </w:rPr>
        <w:t>№20/223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проведения раздельных сходов местного сообщества в Мунайлинском районе" (зарегистрировано в Реестре государственной регистрации нормативных правовых актов за №2414) следующие изменений: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государственном языке изложить в новой редакции;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утвержденные указанным решением,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Мунайлинского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Билялов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сентября 2022 года №22/138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июля 2016 года №20/223</w:t>
            </w:r>
          </w:p>
        </w:tc>
      </w:tr>
    </w:tbl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в Мунайлинском районе</w:t>
      </w:r>
    </w:p>
    <w:bookmarkEnd w:id="3"/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в Мунайлинском районе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39 - 3 Закона Республики Казахстан "О местном государственном управлении и самоуправлении в Республике Казахстан" и с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 и устанавливают типовой порядок проведения раздельных сходов местного сообщества жителей села, сельского округа, микрорайона, улицы, многоквартирного жилого дома района.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 – 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села, сельского округа, микрорайона, улицы, многоквартирного жилого дома в избрании представителей для участия в сходе местного сообщества.</w:t>
      </w:r>
    </w:p>
    <w:bookmarkEnd w:id="8"/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Для проведения раздельного схода местного сообщества территория села, сельского округа подразделяется на участки (села, микрорайоны, улицы, многоквартирные жилые дома). 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Раздельный сход местного сообщества созывается и организуется акимом села, сельского округа. 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 времени, месте созыва раздельных сходов местного сообщества и обсуждаемых вопросах население местного сообщества оповещается акимом села, сельского округа не позднее чем за десять календарных дней до дня его проведения через средства массовой информации или иными способами. 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Проведение раздельного схода местного сообщества в пределах села, сельского округа, микрорайона, улицы, многоквартирного жилого дома организуется акимом города районного значения, села, поселка и сельского округа. 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микрорайона или улицы многоквартирных домов раздельные сходы многоквартирного дома не проводятся.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села, сельского округа, микрорайона, улицы, многоквартирного жилого дома, имеющих право в нем участвовать.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сельском округе, микрорайоне, улице, многоквартирном доме и имеющих право в нем участвовать. 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Раздельный сход местного сообщества открывается акимом села, сельского округа или уполномоченным им лицом. 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Председателем раздельного схода местного сообщества является аким села, сельского округа или уполномоченное им лицо. 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села, сельского округа, микрорайона, улицы, многоквартирного жилого дома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Мунайлинского района.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соответствующего села и сельского округа.</w:t>
      </w:r>
    </w:p>
    <w:bookmarkEnd w:id="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