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1112" w14:textId="6911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некоторых государственных учреждений в новой редакции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29 апреля 2022 года № 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местном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акимат Мангистауского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Положения некоторых государственных учреждений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Мангистауского района" в порядке установленным законодательством обеспечить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сел и сельских округов обеспечить государственную регистрацию вышеуказанных Положений в органах юстиции и выполнение иных необходимых мер, вытекающих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Мангистауского района Махмутова 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Кызан"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Кызан" (далее – Аппарат акима) является государственным органом Республики Казахстан, осуществляющим является государственным органом Республики Казахстан, осуществляющим информационно-аналитическое, организационно-правовое, материально-техническое обеспечение деятельности акима села Кызан.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 нормативно-правового характера и распоряжения акима села Кызан по вопросам административно-управленческого, оперативного и самостоятельного характера.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 акима утверждаются в соответствии с законодательством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130404, Республика Казахстан, Мангистауская область, Мангистауский район, село Кызан, 6 микрорайон, здание №260.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Аппарата акима: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"Қызан ауылы әкімінің аппараты" мемлекеттік мекемесі;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"Аппарат акима села Кызан".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Кызан".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акима, а также решение вопросов местного значения;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местного исполнительного органа в сферах планирования и исполнения бюджета города районного значения, села, поселка, сельского округа, а также управления коммунальной собственностью города районного значения, села, поселка, сельского округа (коммунальной собственностью местного самоуправления).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приобретать и осуществлять имущественные и неимущественные права;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информационными базами данных органов государственного управления, архивов, научных учреждений;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договора, соглашения.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города районного значения, поселка, села,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оказывает меры государственной поддержки социального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поселка,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20) содействует кадровому обеспечению сельских организаций здравоохранения;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реестр общественных медиаторов;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создает инфраструктуру для занятий спортом физических лиц по месту жительства и в местах их массового отдыха;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занятости осужденных, отбывающих наказание в учреждениях уголовно-исполнительной системы, в том числе путем: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сбор и регистрацию данных (сведений) учета земельных участков для кладбища, а также осуществление контроля за соблюдением условий договора об организации дела по захоронению;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своевременное осуществление заключения договоров на содержание и обслуживание могильников с администрациями кладбищ по итогам конкурса, проводимого в соответствии с законодательством о государственных закупках;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размещение актуальной информации по занятым и свободным участкам кладбища на официальном интернет-ресурсе местного исполнительного органа.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и обязанностей в соответствии с законодательством Республики Казахстан.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сохранность переданного коммунального имущества;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управление переданными районными коммунальными юридическими лицами;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проводят инвентаризацию жилищного фонда города районного значения, поселка, села, сельского округа;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организуют по согласованию с акимом района (города областного значения) и собранием местного сообщества снос аварийного жилья города районного значения, поселка, села, сельского округа;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bookmarkEnd w:id="88"/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осуществляется акимом села Кызан, который несет персональную ответственность за выполнение возложенных на аппарат акима села Кызан задач и осуществление им своих полномочий.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 Кызан избирается на должность и освобождается от должности в соответствии с законодательством Республики Казахстан.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села Кызан: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круг полномочий и обязанности соотрудников Аппарат акима;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налагает дисциплинарные взыскания на сотрудников Аппарат акима;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соответствия с действующими законодательствами Республики Казахстан назначает и освобождает от должности сотрудников Аппарат акима;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является уполномоченным лицом в взаимоотношениях с другими государственными органами, организациями и гражданами;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акты, имеющие обязательную силу на соответствующей административно-территориальной единицы.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села Кызан в период его отсутствия осуществляется лицом, его замещающим в соответствии с действующим законодательством.</w:t>
      </w:r>
    </w:p>
    <w:bookmarkEnd w:id="98"/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относится к коммунальной собственности.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3"/>
    <w:bookmarkStart w:name="z10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 акима осуществляются в соответствии с законодательством Республики Казахстан.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</w:t>
            </w:r>
          </w:p>
        </w:tc>
      </w:tr>
    </w:tbl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Шетпе"</w:t>
      </w:r>
    </w:p>
    <w:bookmarkEnd w:id="106"/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Шетпе" (далее – Аппарат акима) является государственным органом Республики Казахстан, осуществляющим является государственным органом Республики Казахстан, осуществляющим информационно-аналитическое, организационно-правовое, материально-техническое обеспечение деятельности акима села Шетпе.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 нормативно-правового характера и распоряжения акима села Шетпе по вопросам административно-управленческого, оперативного и самостоятельного характера.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 акима утверждаются в соответствии с законодательством Республики Казахстан.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130400, Республика Казахстан, Мангистауская область, Мангистауский район, село Шетпе, микрорайон Центральная, здание №45.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Аппарата акима: 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"Шетпе ауылы әкімінің аппараты" мемлекеттік мекемесі;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"Аппарат акима села Шетпе".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Шетпе". 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акима, а также решение вопросов местного значения;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местного исполнительного органа в сферах планирования и исполнения бюджета города районного значения, села, поселка, сельского округа, а также управления коммунальной собственностью города районного значения, села, поселка, сельского округа (коммунальной собственностью местного самоуправления).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приобретать и осуществлять имущественные и неимущественные права;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информационными базами данных органов государственного управления, архивов, научных учреждений;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договора, соглашения.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города районного значения, поселка, села,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оказывает меры государственной поддержки социального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работу по сохранению исторического и культурного наследия;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помощь инвалидам;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общественные работы, молодежную практику и социальные рабочие места;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совместно с общественными объединениями инвалидов культурно-массовые и просветительские мероприятия;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оказание благотворительной и социальной помощи инвалидам;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координирует оказание социально уязвимым слоям населения благотворительной помощи;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18) содействует кадровому обеспечению сельских организаций здравоохранения;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содействует выделению жилья матерям, награжденным подвеской "Алтын алқа";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развитию местной социальной инфраструктуры;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движение общественного транспорта;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взаимодействует с органами местного самоуправления;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в пределах своей компетенции водоснабжение населенных пунктов и регулирует вопросы водопользования;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работы по благоустройству, освещению, озеленению и санитарной очистке населенных пунктов;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ведет реестр общественных медиаторов;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создает инфраструктуру для занятий спортом физических лиц по месту жительства и в местах их массового отдыха;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содействует занятости осужденных, отбывающих наказание в учреждениях уголовно-исполнительной системы, в том числе путем: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сбор и регистрацию данных (сведений) учета земельных участков для кладбища, а также осуществление контроля за соблюдением условий договора об организации дела по захоронению;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своевременное осуществление заключения договоров на содержание и обслуживание могильников с администрациями кладбищ по итогам конкурса, проводимого в соответствии с законодательством о государственных закупках;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размещение актуальной информации по занятым и свободным участкам кладбища на официальном интернет-ресурсе местного исполнительного органа.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и обязанностей в соответствии с законодательством Республики Казахстан.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сохранность переданного коммунального имущества;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управление переданными районными коммунальными юридическими лицами;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проводят инвентаризацию жилищного фонда города районного значения, поселка, села, сельского округа;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организуют по согласованию с акимом района (города областного значения) и собранием местного сообщества снос аварийного жилья города районного значения, поселка, села, сельского округа;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bookmarkEnd w:id="186"/>
    <w:bookmarkStart w:name="z19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осуществляется акимом села Шетпе, который несет персональную ответственность за выполнение возложенных на аппарат акима села Шетпе задач и осуществление им своих полномочий.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 Шетпе избирается на должность и освобождается от должности в соответствии с законодательством Республики Казахстан.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Шетпе имеет заместителя, назначаемого на должность и освобождаемого от должности в соответствии с законодательством Республики Казахстан.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Шетпе определяет полномочия своего заместителя в соответствии с действующим законодательством.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села Шетпе: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круг полномочий и обязанности соотрудников Аппарат акима;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налагает дисциплинарные взыскания на сотрудников Аппарат акима;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соответствия с действующими законодательствами Республики Казахстан назначает и освобождает от должности сотрудников Аппарат акима;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является уполномоченным лицом в взаимоотношениях с другими государственными органами, организациями и гражданами;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акты, имеющие обязательную силу на соответствующей административно-территориальной единицы.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села Шетпе в период его отсутствия осуществляется лицом, его замещающим в соответствии с действующим законодательством.</w:t>
      </w:r>
    </w:p>
    <w:bookmarkEnd w:id="198"/>
    <w:bookmarkStart w:name="z20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относится к коммунальной собственности.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3"/>
    <w:bookmarkStart w:name="z21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 акима осуществляются в соответствии с законодательством Республики Казахстан.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</w:t>
            </w:r>
          </w:p>
        </w:tc>
      </w:tr>
    </w:tbl>
    <w:bookmarkStart w:name="z21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сельского округа Шайыр"</w:t>
      </w:r>
    </w:p>
    <w:bookmarkEnd w:id="206"/>
    <w:bookmarkStart w:name="z22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Шайыр" (далее – Аппарат акима) является государственным органом Республики Казахстан, осуществляющим является государственным органом Республики Казахстан, осуществляющим информационно-аналитическое, организационно-правовое, материально-техническое обеспечение деятельности акима сельского округа Шайыр.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 нормативно-правового характера и распоряжения акима сельского округа Шайыр по вопросам административно-управленческого, оперативного и самостоятельного характера.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 акима утверждаются в соответствии с законодательством Республики Казахстан.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лица: 130409, Республика Казахстан, Мангистауская область, Мангистауский район, сельский округ Шайыр, село Шайыр, улица Ж.Сарсенгожаева, №66 здание. 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Аппарата акима: 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"Шайыр ауылдық округі әкімінің аппараты" мемлекеттік мекемесі;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"Аппарат акима сельского округа Шайыр".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акима.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сельского округа Шайыр". 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2"/>
    <w:bookmarkStart w:name="z23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акима, а также решение вопросов местного значения;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местного исполнительного органа в сферах планирования и исполнения бюджета города районного значения, села, поселка, сельского округа, а также управления коммунальной собственностью города районного значения, села, поселка, сельского округа (коммунальной собственностью местного самоуправления).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приобретать и осуществлять имущественные и неимущественные права;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информационными базами данных органов государственного управления, архивов, научных учреждений;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договора, соглашения.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города районного значения, поселка, села,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оказывает меры государственной поддержки социального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поселка,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реестр общественных медиаторов;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создает инфраструктуру для занятий спортом физических лиц по месту жительства и в местах их массового отдыха;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занятости осужденных, отбывающих наказание в учреждениях уголовно-исполнительной системы, в том числе путем: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осужденных;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сбор и регистрацию данных (сведений) учета земельных участков для кладбища, а также осуществление контроля за соблюдением условий договора об организации дела по захоронению;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своевременное осуществление заключения договоров на содержание и обслуживание могильников с администрациями кладбищ по итогам конкурса, проводимого в соответствии с законодательством о государственных закупках;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размещение актуальной информации по занятым и свободным участкам кладбища на официальном интернет-ресурсе местного исполнительного органа.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и обязанностей в соответствии с законодательством Республики Казахстан.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сохранность переданного коммунального имущества;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управление переданными районными коммунальными юридическими лицами;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проводят инвентаризацию жилищного фонда города районного значения, поселка, села, сельского округа;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организуют по согласованию с акимом района (города областного значения) и собранием местного сообщества снос аварийного жилья города районного значения, поселка, села, сельского округа;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bookmarkEnd w:id="288"/>
    <w:bookmarkStart w:name="z302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Аппаратом акима осуществляется акимом сельского округа Шайыр, который несет персональную ответственность за выполнение возложенных на аппарат акима сельского округа Шайыр задач и осуществление им своих полномочий. 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Шайыр избирается на должность и освобождается от должности в соответствии с законодательством Республики Казахстан.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сельского округа Шайыр: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круг полномочий и обязанности соотрудников Аппарат акима;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налагает дисциплинарные взыскания на сотрудников Аппарат акима;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соответствия с действующими законодательствами Республики Казахстан назначает и освобождает от должности сотрудников Аппарат акима;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является уполномоченным лицом в взаимоотношениях с другими государственными органами, организациями и гражданами;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акты, имеющие обязательную силу на соответствующей административно-территориальной единицы.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сельского округа Шайыр в период его отсутствия осуществляется лицом, его замещающим в соответствии с действующим законодательством.</w:t>
      </w:r>
    </w:p>
    <w:bookmarkEnd w:id="298"/>
    <w:bookmarkStart w:name="z312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относится к коммунальной собственности.</w:t>
      </w:r>
    </w:p>
    <w:bookmarkEnd w:id="302"/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3"/>
    <w:bookmarkStart w:name="z317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04"/>
    <w:bookmarkStart w:name="z3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 акима осуществляются в соответствии с законодательством Республики Казахстан.</w:t>
      </w:r>
    </w:p>
    <w:bookmarkEnd w:id="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</w:t>
            </w:r>
          </w:p>
        </w:tc>
      </w:tr>
    </w:tbl>
    <w:bookmarkStart w:name="z323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сельского округа Онды"</w:t>
      </w:r>
    </w:p>
    <w:bookmarkEnd w:id="306"/>
    <w:bookmarkStart w:name="z324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7"/>
    <w:bookmarkStart w:name="z32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Онды" (далее – Аппарат акима) является государственным органом Республики Казахстан, осуществляющим является государственным органом Республики Казахстан, осуществляющим информационно-аналитическое, организационно-правовое, материально-техническое обеспечение деятельности акима сельского округа Онды.</w:t>
      </w:r>
    </w:p>
    <w:bookmarkEnd w:id="308"/>
    <w:bookmarkStart w:name="z32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09"/>
    <w:bookmarkStart w:name="z32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310"/>
    <w:bookmarkStart w:name="z32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311"/>
    <w:bookmarkStart w:name="z32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12"/>
    <w:bookmarkStart w:name="z33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 нормативно-правового характера и распоряжения акима сельского округа Онды по вопросам административно-управленческого, оперативного и самостоятельного характера.</w:t>
      </w:r>
    </w:p>
    <w:bookmarkEnd w:id="313"/>
    <w:bookmarkStart w:name="z33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 акима утверждаются в соответствии с законодательством Республики Казахстан.</w:t>
      </w:r>
    </w:p>
    <w:bookmarkEnd w:id="314"/>
    <w:bookmarkStart w:name="z33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130402, Республика Казахстан, Мангистауская область, Мангистауский район, сельский округ Онды, село Онды, улица Центральная, здание №15.</w:t>
      </w:r>
    </w:p>
    <w:bookmarkEnd w:id="315"/>
    <w:bookmarkStart w:name="z33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Аппарата акима: </w:t>
      </w:r>
    </w:p>
    <w:bookmarkEnd w:id="316"/>
    <w:bookmarkStart w:name="z33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"Онды ауылдық округі әкімінің аппараты" мемлекеттік мекемесі;</w:t>
      </w:r>
    </w:p>
    <w:bookmarkEnd w:id="317"/>
    <w:bookmarkStart w:name="z33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"Аппарат акима сельского округа Онды".</w:t>
      </w:r>
    </w:p>
    <w:bookmarkEnd w:id="318"/>
    <w:bookmarkStart w:name="z33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акима.</w:t>
      </w:r>
    </w:p>
    <w:bookmarkEnd w:id="319"/>
    <w:bookmarkStart w:name="z33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bookmarkEnd w:id="320"/>
    <w:bookmarkStart w:name="z33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сельского округа Онды". </w:t>
      </w:r>
    </w:p>
    <w:bookmarkEnd w:id="321"/>
    <w:bookmarkStart w:name="z33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322"/>
    <w:bookmarkStart w:name="z340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323"/>
    <w:bookmarkStart w:name="z34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24"/>
    <w:bookmarkStart w:name="z34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акима, а также решение вопросов местного значения;</w:t>
      </w:r>
    </w:p>
    <w:bookmarkEnd w:id="325"/>
    <w:bookmarkStart w:name="z34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местного исполнительного органа в сферах планирования и исполнения бюджета города районного значения, села, поселка, сельского округа, а также управления коммунальной собственностью города районного значения, села, поселка, сельского округа (коммунальной собственностью местного самоуправления).</w:t>
      </w:r>
    </w:p>
    <w:bookmarkEnd w:id="326"/>
    <w:bookmarkStart w:name="z34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27"/>
    <w:bookmarkStart w:name="z34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28"/>
    <w:bookmarkStart w:name="z34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329"/>
    <w:bookmarkStart w:name="z34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приобретать и осуществлять имущественные и неимущественные права;</w:t>
      </w:r>
    </w:p>
    <w:bookmarkEnd w:id="330"/>
    <w:bookmarkStart w:name="z34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информационными базами данных органов государственного управления, архивов, научных учреждений;</w:t>
      </w:r>
    </w:p>
    <w:bookmarkEnd w:id="331"/>
    <w:bookmarkStart w:name="z34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договора, соглашения.</w:t>
      </w:r>
    </w:p>
    <w:bookmarkEnd w:id="332"/>
    <w:bookmarkStart w:name="z35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33"/>
    <w:bookmarkStart w:name="z35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bookmarkEnd w:id="334"/>
    <w:bookmarkStart w:name="z35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bookmarkEnd w:id="335"/>
    <w:bookmarkStart w:name="z35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336"/>
    <w:bookmarkStart w:name="z3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bookmarkEnd w:id="337"/>
    <w:bookmarkStart w:name="z35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города районного значения, поселка, села,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338"/>
    <w:bookmarkStart w:name="z35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bookmarkEnd w:id="339"/>
    <w:bookmarkStart w:name="z35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оказывает меры государственной поддержки социального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340"/>
    <w:bookmarkStart w:name="z35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341"/>
    <w:bookmarkStart w:name="z35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поселка,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bookmarkEnd w:id="342"/>
    <w:bookmarkStart w:name="z36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343"/>
    <w:bookmarkStart w:name="z36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bookmarkEnd w:id="344"/>
    <w:bookmarkStart w:name="z36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345"/>
    <w:bookmarkStart w:name="z36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346"/>
    <w:bookmarkStart w:name="z36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bookmarkEnd w:id="347"/>
    <w:bookmarkStart w:name="z36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bookmarkEnd w:id="348"/>
    <w:bookmarkStart w:name="z36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bookmarkEnd w:id="349"/>
    <w:bookmarkStart w:name="z36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bookmarkEnd w:id="350"/>
    <w:bookmarkStart w:name="z36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bookmarkEnd w:id="351"/>
    <w:bookmarkStart w:name="z36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bookmarkEnd w:id="352"/>
    <w:bookmarkStart w:name="z37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bookmarkEnd w:id="353"/>
    <w:bookmarkStart w:name="z37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bookmarkEnd w:id="354"/>
    <w:bookmarkStart w:name="z37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355"/>
    <w:bookmarkStart w:name="z37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bookmarkEnd w:id="356"/>
    <w:bookmarkStart w:name="z37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bookmarkEnd w:id="357"/>
    <w:bookmarkStart w:name="z37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358"/>
    <w:bookmarkStart w:name="z37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359"/>
    <w:bookmarkStart w:name="z37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360"/>
    <w:bookmarkStart w:name="z37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bookmarkEnd w:id="361"/>
    <w:bookmarkStart w:name="z37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bookmarkEnd w:id="362"/>
    <w:bookmarkStart w:name="z38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bookmarkEnd w:id="363"/>
    <w:bookmarkStart w:name="z38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bookmarkEnd w:id="364"/>
    <w:bookmarkStart w:name="z38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365"/>
    <w:bookmarkStart w:name="z38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366"/>
    <w:bookmarkStart w:name="z38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реестр общественных медиаторов;</w:t>
      </w:r>
    </w:p>
    <w:bookmarkEnd w:id="367"/>
    <w:bookmarkStart w:name="z38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создает инфраструктуру для занятий спортом физических лиц по месту жительства и в местах их массового отдыха;</w:t>
      </w:r>
    </w:p>
    <w:bookmarkEnd w:id="368"/>
    <w:bookmarkStart w:name="z38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занятости осужденных, отбывающих наказание в учреждениях уголовно-исполнительной системы, в том числе путем:</w:t>
      </w:r>
    </w:p>
    <w:bookmarkEnd w:id="369"/>
    <w:bookmarkStart w:name="z38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bookmarkEnd w:id="370"/>
    <w:bookmarkStart w:name="z38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осужденных;</w:t>
      </w:r>
    </w:p>
    <w:bookmarkEnd w:id="371"/>
    <w:bookmarkStart w:name="z38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сбор и регистрацию данных (сведений) учета земельных участков для кладбища, а также осуществление контроля за соблюдением условий договора об организации дела по захоронению;</w:t>
      </w:r>
    </w:p>
    <w:bookmarkEnd w:id="372"/>
    <w:bookmarkStart w:name="z39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своевременное осуществление заключения договоров на содержание и обслуживание могильников с администрациями кладбищ по итогам конкурса, проводимого в соответствии с законодательством о государственных закупках;</w:t>
      </w:r>
    </w:p>
    <w:bookmarkEnd w:id="373"/>
    <w:bookmarkStart w:name="z39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размещение актуальной информации по занятым и свободным участкам кладбища на официальном интернет-ресурсе местного исполнительного органа.</w:t>
      </w:r>
    </w:p>
    <w:bookmarkEnd w:id="374"/>
    <w:bookmarkStart w:name="z39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и обязанностей в соответствии с законодательством Республики Казахстан.</w:t>
      </w:r>
    </w:p>
    <w:bookmarkEnd w:id="375"/>
    <w:bookmarkStart w:name="z39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6"/>
    <w:bookmarkStart w:name="z39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bookmarkEnd w:id="377"/>
    <w:bookmarkStart w:name="z39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378"/>
    <w:bookmarkStart w:name="z39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сохранность переданного коммунального имущества;</w:t>
      </w:r>
    </w:p>
    <w:bookmarkEnd w:id="379"/>
    <w:bookmarkStart w:name="z39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управление переданными районными коммунальными юридическими лицами;</w:t>
      </w:r>
    </w:p>
    <w:bookmarkEnd w:id="380"/>
    <w:bookmarkStart w:name="z39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381"/>
    <w:bookmarkStart w:name="z39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382"/>
    <w:bookmarkStart w:name="z40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383"/>
    <w:bookmarkStart w:name="z40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384"/>
    <w:bookmarkStart w:name="z40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385"/>
    <w:bookmarkStart w:name="z40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проводят инвентаризацию жилищного фонда города районного значения, поселка, села, сельского округа;</w:t>
      </w:r>
    </w:p>
    <w:bookmarkEnd w:id="386"/>
    <w:bookmarkStart w:name="z40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организуют по согласованию с акимом района (города областного значения) и собранием местного сообщества снос аварийного жилья города районного значения, поселка, села, сельского округа;</w:t>
      </w:r>
    </w:p>
    <w:bookmarkEnd w:id="387"/>
    <w:bookmarkStart w:name="z40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bookmarkEnd w:id="388"/>
    <w:bookmarkStart w:name="z406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389"/>
    <w:bookmarkStart w:name="z40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осуществляется акимом сельского округа Онды, который несет персональную ответственность за выполнение возложенных на аппарат акима сельского округа Онды задач и осуществление им своих полномочий.</w:t>
      </w:r>
    </w:p>
    <w:bookmarkEnd w:id="390"/>
    <w:bookmarkStart w:name="z40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Онды избирается на должность и освобождается от должности в соответствии с законодательством Республики Казахстан.</w:t>
      </w:r>
    </w:p>
    <w:bookmarkEnd w:id="391"/>
    <w:bookmarkStart w:name="z40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сельского округа Онды:</w:t>
      </w:r>
    </w:p>
    <w:bookmarkEnd w:id="392"/>
    <w:bookmarkStart w:name="z41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круг полномочий и обязанности соотрудников Аппарат акима;</w:t>
      </w:r>
    </w:p>
    <w:bookmarkEnd w:id="393"/>
    <w:bookmarkStart w:name="z41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налагает дисциплинарные взыскания на сотрудников Аппарат акима;</w:t>
      </w:r>
    </w:p>
    <w:bookmarkEnd w:id="394"/>
    <w:bookmarkStart w:name="z41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соответствия с действующими законодательствами Республики Казахстан назначает и освобождает от должности сотрудников Аппарат акима;</w:t>
      </w:r>
    </w:p>
    <w:bookmarkEnd w:id="395"/>
    <w:bookmarkStart w:name="z41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является уполномоченным лицом в взаимоотношениях с другими государственными органами, организациями и гражданами;</w:t>
      </w:r>
    </w:p>
    <w:bookmarkEnd w:id="396"/>
    <w:bookmarkStart w:name="z41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акты, имеющие обязательную силу на соответствующей административно-территориальной единицы.</w:t>
      </w:r>
    </w:p>
    <w:bookmarkEnd w:id="397"/>
    <w:bookmarkStart w:name="z41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сельского округа Онды в период его отсутствия осуществляется лицом, его замещающим в соответствии с действующим законодательством.</w:t>
      </w:r>
    </w:p>
    <w:bookmarkEnd w:id="398"/>
    <w:bookmarkStart w:name="z416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99"/>
    <w:bookmarkStart w:name="z41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400"/>
    <w:bookmarkStart w:name="z41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01"/>
    <w:bookmarkStart w:name="z41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относится к коммунальной собственности.</w:t>
      </w:r>
    </w:p>
    <w:bookmarkEnd w:id="402"/>
    <w:bookmarkStart w:name="z42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03"/>
    <w:bookmarkStart w:name="z421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404"/>
    <w:bookmarkStart w:name="z42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 акима осуществляются в соответствии с законодательством Республики Казахстан.</w:t>
      </w:r>
    </w:p>
    <w:bookmarkEnd w:id="4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</w:t>
            </w:r>
          </w:p>
        </w:tc>
      </w:tr>
    </w:tbl>
    <w:bookmarkStart w:name="z427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Шебирского сельского округа"</w:t>
      </w:r>
    </w:p>
    <w:bookmarkEnd w:id="406"/>
    <w:bookmarkStart w:name="z428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7"/>
    <w:bookmarkStart w:name="z42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Шебирского сельского округа" (далее – Аппарат акима) является государственным органом Республики Казахстан, осуществляющим является государственным органом Республики Казахстан, осуществляющим информационно-аналитическое, организационно-правовое, материально-техническое обеспечение деятельности акима сельского округа Шебир.</w:t>
      </w:r>
    </w:p>
    <w:bookmarkEnd w:id="408"/>
    <w:bookmarkStart w:name="z43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09"/>
    <w:bookmarkStart w:name="z43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410"/>
    <w:bookmarkStart w:name="z43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411"/>
    <w:bookmarkStart w:name="z43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12"/>
    <w:bookmarkStart w:name="z43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 нормативно-правового характера и распоряжения акима сельского округа Шебир по вопросам административно-управленческого, оперативного и самостоятельного характера.</w:t>
      </w:r>
    </w:p>
    <w:bookmarkEnd w:id="413"/>
    <w:bookmarkStart w:name="z43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 акима утверждаются в соответствии с законодательством Республики Казахстан.</w:t>
      </w:r>
    </w:p>
    <w:bookmarkEnd w:id="414"/>
    <w:bookmarkStart w:name="z43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130410, Республика Казахстан, Мангистауская область, Мангистауский район, сельский округ Шебир, село Шебир, улица Койбас Кожантай, здание №1/1.</w:t>
      </w:r>
    </w:p>
    <w:bookmarkEnd w:id="415"/>
    <w:bookmarkStart w:name="z43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Аппарата акима: </w:t>
      </w:r>
    </w:p>
    <w:bookmarkEnd w:id="416"/>
    <w:bookmarkStart w:name="z43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"Шебір ауылдық округі әкімінің аппараты" мемлекеттік мекемесі;</w:t>
      </w:r>
    </w:p>
    <w:bookmarkEnd w:id="417"/>
    <w:bookmarkStart w:name="z43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"Аппарат акима Шебирского сельского округа".</w:t>
      </w:r>
    </w:p>
    <w:bookmarkEnd w:id="418"/>
    <w:bookmarkStart w:name="z44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акима.</w:t>
      </w:r>
    </w:p>
    <w:bookmarkEnd w:id="419"/>
    <w:bookmarkStart w:name="z44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bookmarkEnd w:id="420"/>
    <w:bookmarkStart w:name="z44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Шебирского сельского округа". </w:t>
      </w:r>
    </w:p>
    <w:bookmarkEnd w:id="421"/>
    <w:bookmarkStart w:name="z44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422"/>
    <w:bookmarkStart w:name="z444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423"/>
    <w:bookmarkStart w:name="z44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24"/>
    <w:bookmarkStart w:name="z44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акима, а также решение вопросов местного значения;</w:t>
      </w:r>
    </w:p>
    <w:bookmarkEnd w:id="425"/>
    <w:bookmarkStart w:name="z44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местного исполнительного органа в сферах планирования и исполнения бюджета города районного значения, села, поселка, сельского округа, а также управления коммунальной собственностью города районного значения, села, поселка, сельского округа (коммунальной собственностью местного самоуправления).</w:t>
      </w:r>
    </w:p>
    <w:bookmarkEnd w:id="426"/>
    <w:bookmarkStart w:name="z44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27"/>
    <w:bookmarkStart w:name="z44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428"/>
    <w:bookmarkStart w:name="z45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429"/>
    <w:bookmarkStart w:name="z45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приобретать и осуществлять имущественные и неимущественные права;</w:t>
      </w:r>
    </w:p>
    <w:bookmarkEnd w:id="430"/>
    <w:bookmarkStart w:name="z45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информационными базами данных органов государственного управления, архивов, научных учреждений;</w:t>
      </w:r>
    </w:p>
    <w:bookmarkEnd w:id="431"/>
    <w:bookmarkStart w:name="z45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договора, соглашения.</w:t>
      </w:r>
    </w:p>
    <w:bookmarkEnd w:id="432"/>
    <w:bookmarkStart w:name="z45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33"/>
    <w:bookmarkStart w:name="z45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bookmarkEnd w:id="434"/>
    <w:bookmarkStart w:name="z45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bookmarkEnd w:id="435"/>
    <w:bookmarkStart w:name="z45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436"/>
    <w:bookmarkStart w:name="z45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bookmarkEnd w:id="437"/>
    <w:bookmarkStart w:name="z45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города районного значения, поселка, села,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438"/>
    <w:bookmarkStart w:name="z46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bookmarkEnd w:id="439"/>
    <w:bookmarkStart w:name="z46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оказывает меры государственной поддержки социального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440"/>
    <w:bookmarkStart w:name="z46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441"/>
    <w:bookmarkStart w:name="z46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поселка,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bookmarkEnd w:id="442"/>
    <w:bookmarkStart w:name="z46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443"/>
    <w:bookmarkStart w:name="z46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bookmarkEnd w:id="444"/>
    <w:bookmarkStart w:name="z46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445"/>
    <w:bookmarkStart w:name="z46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446"/>
    <w:bookmarkStart w:name="z46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bookmarkEnd w:id="447"/>
    <w:bookmarkStart w:name="z46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bookmarkEnd w:id="448"/>
    <w:bookmarkStart w:name="z47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bookmarkEnd w:id="449"/>
    <w:bookmarkStart w:name="z47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bookmarkEnd w:id="450"/>
    <w:bookmarkStart w:name="z47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bookmarkEnd w:id="451"/>
    <w:bookmarkStart w:name="z47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bookmarkEnd w:id="452"/>
    <w:bookmarkStart w:name="z47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bookmarkEnd w:id="453"/>
    <w:bookmarkStart w:name="z47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bookmarkEnd w:id="454"/>
    <w:bookmarkStart w:name="z47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455"/>
    <w:bookmarkStart w:name="z47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bookmarkEnd w:id="456"/>
    <w:bookmarkStart w:name="z47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bookmarkEnd w:id="457"/>
    <w:bookmarkStart w:name="z47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458"/>
    <w:bookmarkStart w:name="z48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459"/>
    <w:bookmarkStart w:name="z48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460"/>
    <w:bookmarkStart w:name="z48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bookmarkEnd w:id="461"/>
    <w:bookmarkStart w:name="z48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bookmarkEnd w:id="462"/>
    <w:bookmarkStart w:name="z48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bookmarkEnd w:id="463"/>
    <w:bookmarkStart w:name="z48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bookmarkEnd w:id="464"/>
    <w:bookmarkStart w:name="z48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465"/>
    <w:bookmarkStart w:name="z48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466"/>
    <w:bookmarkStart w:name="z48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реестр общественных медиаторов;</w:t>
      </w:r>
    </w:p>
    <w:bookmarkEnd w:id="467"/>
    <w:bookmarkStart w:name="z48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создает инфраструктуру для занятий спортом физических лиц по месту жительства и в местах их массового отдыха;</w:t>
      </w:r>
    </w:p>
    <w:bookmarkEnd w:id="468"/>
    <w:bookmarkStart w:name="z49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занятости осужденных, отбывающих наказание в учреждениях уголовно-исполнительной системы, в том числе путем:</w:t>
      </w:r>
    </w:p>
    <w:bookmarkEnd w:id="469"/>
    <w:bookmarkStart w:name="z49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bookmarkEnd w:id="470"/>
    <w:bookmarkStart w:name="z49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осужденных;</w:t>
      </w:r>
    </w:p>
    <w:bookmarkEnd w:id="471"/>
    <w:bookmarkStart w:name="z49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сбор и регистрацию данных (сведений) учета земельных участков для кладбища, а также осуществление контроля за соблюдением условий договора об организации дела по захоронению;</w:t>
      </w:r>
    </w:p>
    <w:bookmarkEnd w:id="472"/>
    <w:bookmarkStart w:name="z49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своевременное осуществление заключения договоров на содержание и обслуживание могильников с администрациями кладбищ по итогам конкурса, проводимого в соответствии с законодательством о государственных закупках;</w:t>
      </w:r>
    </w:p>
    <w:bookmarkEnd w:id="473"/>
    <w:bookmarkStart w:name="z49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размещение актуальной информации по занятым и свободным участкам кладбища на официальном интернет-ресурсе местного исполнительного органа.</w:t>
      </w:r>
    </w:p>
    <w:bookmarkEnd w:id="474"/>
    <w:bookmarkStart w:name="z49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и обязанностей в соответствии с законодательством Республики Казахстан.</w:t>
      </w:r>
    </w:p>
    <w:bookmarkEnd w:id="475"/>
    <w:bookmarkStart w:name="z49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76"/>
    <w:bookmarkStart w:name="z49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bookmarkEnd w:id="477"/>
    <w:bookmarkStart w:name="z49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478"/>
    <w:bookmarkStart w:name="z50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сохранность переданного коммунального имущества;</w:t>
      </w:r>
    </w:p>
    <w:bookmarkEnd w:id="479"/>
    <w:bookmarkStart w:name="z50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управление переданными районными коммунальными юридическими лицами;</w:t>
      </w:r>
    </w:p>
    <w:bookmarkEnd w:id="480"/>
    <w:bookmarkStart w:name="z50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481"/>
    <w:bookmarkStart w:name="z50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482"/>
    <w:bookmarkStart w:name="z50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483"/>
    <w:bookmarkStart w:name="z50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484"/>
    <w:bookmarkStart w:name="z50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485"/>
    <w:bookmarkStart w:name="z50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проводят инвентаризацию жилищного фонда города районного значения, поселка, села, сельского округа;</w:t>
      </w:r>
    </w:p>
    <w:bookmarkEnd w:id="486"/>
    <w:bookmarkStart w:name="z50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организуют по согласованию с акимом района (города областного значения) и собранием местного сообщества снос аварийного жилья города районного значения, поселка, села, сельского округа;</w:t>
      </w:r>
    </w:p>
    <w:bookmarkEnd w:id="487"/>
    <w:bookmarkStart w:name="z50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bookmarkEnd w:id="488"/>
    <w:bookmarkStart w:name="z510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489"/>
    <w:bookmarkStart w:name="z51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осуществляется акимом сельского округа Шебир, который несет персональную ответственность за выполнение возложенных на аппарат акима сельского округа Шебир задач и осуществление им своих полномочий.</w:t>
      </w:r>
    </w:p>
    <w:bookmarkEnd w:id="490"/>
    <w:bookmarkStart w:name="z51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Шебир избирается на должность и освобождается от должности в соответствии с законодательством Республики Казахстан.</w:t>
      </w:r>
    </w:p>
    <w:bookmarkEnd w:id="491"/>
    <w:bookmarkStart w:name="z51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сельского округа Шебир:</w:t>
      </w:r>
    </w:p>
    <w:bookmarkEnd w:id="492"/>
    <w:bookmarkStart w:name="z51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круг полномочий и обязанности соотрудников Аппарат акима;</w:t>
      </w:r>
    </w:p>
    <w:bookmarkEnd w:id="493"/>
    <w:bookmarkStart w:name="z51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налагает дисциплинарные взыскания на сотрудников Аппарат акима;</w:t>
      </w:r>
    </w:p>
    <w:bookmarkEnd w:id="494"/>
    <w:bookmarkStart w:name="z51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соответствия с действующими законодательствами Республики Казахстан назначает и освобождает от должности сотрудников Аппарат акима;</w:t>
      </w:r>
    </w:p>
    <w:bookmarkEnd w:id="495"/>
    <w:bookmarkStart w:name="z51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является уполномоченным лицом в взаимоотношениях с другими государственными органами, организациями и гражданами;</w:t>
      </w:r>
    </w:p>
    <w:bookmarkEnd w:id="496"/>
    <w:bookmarkStart w:name="z51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акты, имеющие обязательную силу на соответствующей административно-территориальной единицы.</w:t>
      </w:r>
    </w:p>
    <w:bookmarkEnd w:id="497"/>
    <w:bookmarkStart w:name="z51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сельского округа Шебир в период его отсутствия осуществляется лицом, его замещающим в соответствии с действующим законодательством.</w:t>
      </w:r>
    </w:p>
    <w:bookmarkEnd w:id="498"/>
    <w:bookmarkStart w:name="z520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499"/>
    <w:bookmarkStart w:name="z52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500"/>
    <w:bookmarkStart w:name="z52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01"/>
    <w:bookmarkStart w:name="z52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относится к коммунальной собственности.</w:t>
      </w:r>
    </w:p>
    <w:bookmarkEnd w:id="502"/>
    <w:bookmarkStart w:name="z52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03"/>
    <w:bookmarkStart w:name="z525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504"/>
    <w:bookmarkStart w:name="z52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 акима осуществляются в соответствии с законодательством Республики Казахстан.</w:t>
      </w:r>
    </w:p>
    <w:bookmarkEnd w:id="5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</w:t>
            </w:r>
          </w:p>
        </w:tc>
      </w:tr>
    </w:tbl>
    <w:bookmarkStart w:name="z531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Жынгылды"</w:t>
      </w:r>
    </w:p>
    <w:bookmarkEnd w:id="506"/>
    <w:bookmarkStart w:name="z532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7"/>
    <w:bookmarkStart w:name="z53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Жынгылды" (далее – Аппарат акима) является государственным органом Республики Казахстан, осуществляющим является государственным органом Республики Казахстан, осуществляющим информационно-аналитическое, организационно-правовое, материально-техническое обеспечение деятельности акима села Жынгылды.</w:t>
      </w:r>
    </w:p>
    <w:bookmarkEnd w:id="508"/>
    <w:bookmarkStart w:name="z53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09"/>
    <w:bookmarkStart w:name="z53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510"/>
    <w:bookmarkStart w:name="z53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511"/>
    <w:bookmarkStart w:name="z53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12"/>
    <w:bookmarkStart w:name="z53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 нормативно-правового характера и распоряжения акима села Жынгылды по вопросам административно-управленческого, оперативного и самостоятельного характера.</w:t>
      </w:r>
    </w:p>
    <w:bookmarkEnd w:id="513"/>
    <w:bookmarkStart w:name="z53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 акима утверждаются в соответствии с законодательством Республики Казахстан.</w:t>
      </w:r>
    </w:p>
    <w:bookmarkEnd w:id="514"/>
    <w:bookmarkStart w:name="z54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130403, Республика Казахстан, Мангистауская область, Мангистауский район, село Жынгылды, улица Матулы Жаман, здание №23.</w:t>
      </w:r>
    </w:p>
    <w:bookmarkEnd w:id="515"/>
    <w:bookmarkStart w:name="z54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Аппарата акима: </w:t>
      </w:r>
    </w:p>
    <w:bookmarkEnd w:id="516"/>
    <w:bookmarkStart w:name="z54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"Жыңғылды ауылы әкімінің аппараты" мемлекеттік мекемесі;</w:t>
      </w:r>
    </w:p>
    <w:bookmarkEnd w:id="517"/>
    <w:bookmarkStart w:name="z54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"Аппарат акима села Жынгылды".</w:t>
      </w:r>
    </w:p>
    <w:bookmarkEnd w:id="518"/>
    <w:bookmarkStart w:name="z54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акима.</w:t>
      </w:r>
    </w:p>
    <w:bookmarkEnd w:id="519"/>
    <w:bookmarkStart w:name="z54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bookmarkEnd w:id="520"/>
    <w:bookmarkStart w:name="z54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Жынгылды". </w:t>
      </w:r>
    </w:p>
    <w:bookmarkEnd w:id="521"/>
    <w:bookmarkStart w:name="z54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522"/>
    <w:bookmarkStart w:name="z548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523"/>
    <w:bookmarkStart w:name="z54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24"/>
    <w:bookmarkStart w:name="z55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акима, а также решение вопросов местного значения;</w:t>
      </w:r>
    </w:p>
    <w:bookmarkEnd w:id="525"/>
    <w:bookmarkStart w:name="z55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местного исполнительного органа в сферах планирования и исполнения бюджета города районного значения, села, поселка, сельского округа, а также управления коммунальной собственностью города районного значения, села, поселка, сельского округа (коммунальной собственностью местного самоуправления).</w:t>
      </w:r>
    </w:p>
    <w:bookmarkEnd w:id="526"/>
    <w:bookmarkStart w:name="z55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27"/>
    <w:bookmarkStart w:name="z55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528"/>
    <w:bookmarkStart w:name="z55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529"/>
    <w:bookmarkStart w:name="z55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приобретать и осуществлять имущественные и неимущественные права;</w:t>
      </w:r>
    </w:p>
    <w:bookmarkEnd w:id="530"/>
    <w:bookmarkStart w:name="z55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информационными базами данных органов государственного управления, архивов, научных учреждений;</w:t>
      </w:r>
    </w:p>
    <w:bookmarkEnd w:id="531"/>
    <w:bookmarkStart w:name="z55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договора, соглашения.</w:t>
      </w:r>
    </w:p>
    <w:bookmarkEnd w:id="532"/>
    <w:bookmarkStart w:name="z55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533"/>
    <w:bookmarkStart w:name="z55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bookmarkEnd w:id="534"/>
    <w:bookmarkStart w:name="z56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bookmarkEnd w:id="535"/>
    <w:bookmarkStart w:name="z56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536"/>
    <w:bookmarkStart w:name="z56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bookmarkEnd w:id="537"/>
    <w:bookmarkStart w:name="z56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города районного значения, поселка, села,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538"/>
    <w:bookmarkStart w:name="z56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bookmarkEnd w:id="539"/>
    <w:bookmarkStart w:name="z56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оказывает меры государственной поддержки социального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540"/>
    <w:bookmarkStart w:name="z56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541"/>
    <w:bookmarkStart w:name="z56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поселка,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bookmarkEnd w:id="542"/>
    <w:bookmarkStart w:name="z56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543"/>
    <w:bookmarkStart w:name="z56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bookmarkEnd w:id="544"/>
    <w:bookmarkStart w:name="z57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545"/>
    <w:bookmarkStart w:name="z57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546"/>
    <w:bookmarkStart w:name="z57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bookmarkEnd w:id="547"/>
    <w:bookmarkStart w:name="z57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bookmarkEnd w:id="548"/>
    <w:bookmarkStart w:name="z57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bookmarkEnd w:id="549"/>
    <w:bookmarkStart w:name="z57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bookmarkEnd w:id="550"/>
    <w:bookmarkStart w:name="z57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bookmarkEnd w:id="551"/>
    <w:bookmarkStart w:name="z57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bookmarkEnd w:id="552"/>
    <w:bookmarkStart w:name="z57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bookmarkEnd w:id="553"/>
    <w:bookmarkStart w:name="z57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bookmarkEnd w:id="554"/>
    <w:bookmarkStart w:name="z58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555"/>
    <w:bookmarkStart w:name="z58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bookmarkEnd w:id="556"/>
    <w:bookmarkStart w:name="z58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bookmarkEnd w:id="557"/>
    <w:bookmarkStart w:name="z58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558"/>
    <w:bookmarkStart w:name="z58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559"/>
    <w:bookmarkStart w:name="z58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560"/>
    <w:bookmarkStart w:name="z58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bookmarkEnd w:id="561"/>
    <w:bookmarkStart w:name="z58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bookmarkEnd w:id="562"/>
    <w:bookmarkStart w:name="z58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bookmarkEnd w:id="563"/>
    <w:bookmarkStart w:name="z58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bookmarkEnd w:id="564"/>
    <w:bookmarkStart w:name="z59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565"/>
    <w:bookmarkStart w:name="z59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566"/>
    <w:bookmarkStart w:name="z59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реестр общественных медиаторов;</w:t>
      </w:r>
    </w:p>
    <w:bookmarkEnd w:id="567"/>
    <w:bookmarkStart w:name="z59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создает инфраструктуру для занятий спортом физических лиц по месту жительства и в местах их массового отдыха;</w:t>
      </w:r>
    </w:p>
    <w:bookmarkEnd w:id="568"/>
    <w:bookmarkStart w:name="z59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занятости осужденных, отбывающих наказание в учреждениях уголовно-исполнительной системы, в том числе путем:</w:t>
      </w:r>
    </w:p>
    <w:bookmarkEnd w:id="569"/>
    <w:bookmarkStart w:name="z59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bookmarkEnd w:id="570"/>
    <w:bookmarkStart w:name="z59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осужденных;</w:t>
      </w:r>
    </w:p>
    <w:bookmarkEnd w:id="571"/>
    <w:bookmarkStart w:name="z59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сбор и регистрацию данных (сведений) учета земельных участков для кладбища, а также осуществление контроля за соблюдением условий договора об организации дела по захоронению;</w:t>
      </w:r>
    </w:p>
    <w:bookmarkEnd w:id="572"/>
    <w:bookmarkStart w:name="z59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своевременное осуществление заключения договоров на содержание и обслуживание могильников с администрациями кладбищ по итогам конкурса, проводимого в соответствии с законодательством о государственных закупках;</w:t>
      </w:r>
    </w:p>
    <w:bookmarkEnd w:id="573"/>
    <w:bookmarkStart w:name="z59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размещение актуальной информации по занятым и свободным участкам кладбища на официальном интернет-ресурсе местного исполнительного органа.</w:t>
      </w:r>
    </w:p>
    <w:bookmarkEnd w:id="574"/>
    <w:bookmarkStart w:name="z60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и обязанностей в соответствии с законодательством Республики Казахстан.</w:t>
      </w:r>
    </w:p>
    <w:bookmarkEnd w:id="575"/>
    <w:bookmarkStart w:name="z60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76"/>
    <w:bookmarkStart w:name="z60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bookmarkEnd w:id="577"/>
    <w:bookmarkStart w:name="z60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578"/>
    <w:bookmarkStart w:name="z60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сохранность переданного коммунального имущества;</w:t>
      </w:r>
    </w:p>
    <w:bookmarkEnd w:id="579"/>
    <w:bookmarkStart w:name="z60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управление переданными районными коммунальными юридическими лицами;</w:t>
      </w:r>
    </w:p>
    <w:bookmarkEnd w:id="580"/>
    <w:bookmarkStart w:name="z60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581"/>
    <w:bookmarkStart w:name="z60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582"/>
    <w:bookmarkStart w:name="z60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583"/>
    <w:bookmarkStart w:name="z60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584"/>
    <w:bookmarkStart w:name="z61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585"/>
    <w:bookmarkStart w:name="z61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проводят инвентаризацию жилищного фонда города районного значения, поселка, села, сельского округа;</w:t>
      </w:r>
    </w:p>
    <w:bookmarkEnd w:id="586"/>
    <w:bookmarkStart w:name="z61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организуют по согласованию с акимом района (города областного значения) и собранием местного сообщества снос аварийного жилья города районного значения, поселка, села, сельского округа;</w:t>
      </w:r>
    </w:p>
    <w:bookmarkEnd w:id="587"/>
    <w:bookmarkStart w:name="z61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bookmarkEnd w:id="588"/>
    <w:bookmarkStart w:name="z614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589"/>
    <w:bookmarkStart w:name="z61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осуществляется акимом села Жынгылды, который несет персональную ответственность за выполнение возложенных на аппарат акима села Жынгылды задач и осуществление им своих полномочий.</w:t>
      </w:r>
    </w:p>
    <w:bookmarkEnd w:id="590"/>
    <w:bookmarkStart w:name="z61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 Жынгылды избирается на должность и освобождается от должности в соответствии с законодательством Республики Казахстан.</w:t>
      </w:r>
    </w:p>
    <w:bookmarkEnd w:id="591"/>
    <w:bookmarkStart w:name="z61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села Жынгылды:</w:t>
      </w:r>
    </w:p>
    <w:bookmarkEnd w:id="592"/>
    <w:bookmarkStart w:name="z61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круг полномочий и обязанности соотрудников Аппарат акима;</w:t>
      </w:r>
    </w:p>
    <w:bookmarkEnd w:id="593"/>
    <w:bookmarkStart w:name="z61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налагает дисциплинарные взыскания на сотрудников Аппарат акима;</w:t>
      </w:r>
    </w:p>
    <w:bookmarkEnd w:id="594"/>
    <w:bookmarkStart w:name="z62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соответствия с действующими законодательствами Республики Казахстан назначает и освобождает от должности сотрудников Аппарат акима;</w:t>
      </w:r>
    </w:p>
    <w:bookmarkEnd w:id="595"/>
    <w:bookmarkStart w:name="z62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является уполномоченным лицом в взаимоотношениях с другими государственными органами, организациями и гражданами;</w:t>
      </w:r>
    </w:p>
    <w:bookmarkEnd w:id="596"/>
    <w:bookmarkStart w:name="z62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акты, имеющие обязательную силу на соответствующей административно-территориальной единицы.</w:t>
      </w:r>
    </w:p>
    <w:bookmarkEnd w:id="597"/>
    <w:bookmarkStart w:name="z62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села Жынгылды в период его отсутствия осуществляется лицом, его замещающим в соответствии с действующим законодательством.</w:t>
      </w:r>
    </w:p>
    <w:bookmarkEnd w:id="598"/>
    <w:bookmarkStart w:name="z624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599"/>
    <w:bookmarkStart w:name="z62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600"/>
    <w:bookmarkStart w:name="z62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01"/>
    <w:bookmarkStart w:name="z62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относится к коммунальной собственности.</w:t>
      </w:r>
    </w:p>
    <w:bookmarkEnd w:id="602"/>
    <w:bookmarkStart w:name="z62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03"/>
    <w:bookmarkStart w:name="z629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04"/>
    <w:bookmarkStart w:name="z63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 акима осуществляются в соответствии с законодательством Республики Казахстан.</w:t>
      </w:r>
    </w:p>
    <w:bookmarkEnd w:id="6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</w:t>
            </w:r>
          </w:p>
        </w:tc>
      </w:tr>
    </w:tbl>
    <w:bookmarkStart w:name="z635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Акшымырау"</w:t>
      </w:r>
    </w:p>
    <w:bookmarkEnd w:id="606"/>
    <w:bookmarkStart w:name="z636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7"/>
    <w:bookmarkStart w:name="z63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Акшымырау" (далее – Аппарат акима) является государственным органом Республики Казахстан, осуществляющим является государственным органом Республики Казахстан, осуществляющим информационно-аналитическое, организационно-правовое, материально-техническое обеспечение деятельности акима села Акшымырау.</w:t>
      </w:r>
    </w:p>
    <w:bookmarkEnd w:id="608"/>
    <w:bookmarkStart w:name="z63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09"/>
    <w:bookmarkStart w:name="z63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610"/>
    <w:bookmarkStart w:name="z64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611"/>
    <w:bookmarkStart w:name="z64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12"/>
    <w:bookmarkStart w:name="z64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 нормативно-правового характера и распоряжения акима села Акшымырау по вопросам административно-управленческого, оперативного и самостоятельного характера.</w:t>
      </w:r>
    </w:p>
    <w:bookmarkEnd w:id="613"/>
    <w:bookmarkStart w:name="z64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 акима утверждаются в соответствии с законодательством Республики Казахстан.</w:t>
      </w:r>
    </w:p>
    <w:bookmarkEnd w:id="614"/>
    <w:bookmarkStart w:name="z64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130401, Республика Казахстан, Мангистауская область, Мангистауский район, село Акшымырау, 3 микрорайон, здание №82.</w:t>
      </w:r>
    </w:p>
    <w:bookmarkEnd w:id="615"/>
    <w:bookmarkStart w:name="z64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Аппарата акима: </w:t>
      </w:r>
    </w:p>
    <w:bookmarkEnd w:id="616"/>
    <w:bookmarkStart w:name="z64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"Ақшымырау ауылы әкімінің аппараты" мемлекеттік мекемесі;</w:t>
      </w:r>
    </w:p>
    <w:bookmarkEnd w:id="617"/>
    <w:bookmarkStart w:name="z64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"Аппарат акима села Акшымырау".</w:t>
      </w:r>
    </w:p>
    <w:bookmarkEnd w:id="618"/>
    <w:bookmarkStart w:name="z64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акима.</w:t>
      </w:r>
    </w:p>
    <w:bookmarkEnd w:id="619"/>
    <w:bookmarkStart w:name="z64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bookmarkEnd w:id="620"/>
    <w:bookmarkStart w:name="z65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Акшымырау". </w:t>
      </w:r>
    </w:p>
    <w:bookmarkEnd w:id="621"/>
    <w:bookmarkStart w:name="z65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622"/>
    <w:bookmarkStart w:name="z652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623"/>
    <w:bookmarkStart w:name="z65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24"/>
    <w:bookmarkStart w:name="z65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акима, а также решение вопросов местного значения;</w:t>
      </w:r>
    </w:p>
    <w:bookmarkEnd w:id="625"/>
    <w:bookmarkStart w:name="z65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местного исполнительного органа в сферах планирования и исполнения бюджета города районного значения, села, поселка, сельского округа, а также управления коммунальной собственностью города районного значения, села, поселка, сельского округа (коммунальной собственностью местного самоуправления).</w:t>
      </w:r>
    </w:p>
    <w:bookmarkEnd w:id="626"/>
    <w:bookmarkStart w:name="z65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627"/>
    <w:bookmarkStart w:name="z65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628"/>
    <w:bookmarkStart w:name="z65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629"/>
    <w:bookmarkStart w:name="z65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приобретать и осуществлять имущественные и неимущественные права;</w:t>
      </w:r>
    </w:p>
    <w:bookmarkEnd w:id="630"/>
    <w:bookmarkStart w:name="z66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информационными базами данных органов государственного управления, архивов, научных учреждений;</w:t>
      </w:r>
    </w:p>
    <w:bookmarkEnd w:id="631"/>
    <w:bookmarkStart w:name="z66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договора, соглашения.</w:t>
      </w:r>
    </w:p>
    <w:bookmarkEnd w:id="632"/>
    <w:bookmarkStart w:name="z66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633"/>
    <w:bookmarkStart w:name="z66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bookmarkEnd w:id="634"/>
    <w:bookmarkStart w:name="z66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bookmarkEnd w:id="635"/>
    <w:bookmarkStart w:name="z66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636"/>
    <w:bookmarkStart w:name="z66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bookmarkEnd w:id="637"/>
    <w:bookmarkStart w:name="z66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города районного значения, поселка, села,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638"/>
    <w:bookmarkStart w:name="z66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bookmarkEnd w:id="639"/>
    <w:bookmarkStart w:name="z66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оказывает меры государственной поддержки социального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640"/>
    <w:bookmarkStart w:name="z67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641"/>
    <w:bookmarkStart w:name="z67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поселка,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bookmarkEnd w:id="642"/>
    <w:bookmarkStart w:name="z67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643"/>
    <w:bookmarkStart w:name="z67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bookmarkEnd w:id="644"/>
    <w:bookmarkStart w:name="z67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645"/>
    <w:bookmarkStart w:name="z67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646"/>
    <w:bookmarkStart w:name="z67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bookmarkEnd w:id="647"/>
    <w:bookmarkStart w:name="z67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bookmarkEnd w:id="648"/>
    <w:bookmarkStart w:name="z67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bookmarkEnd w:id="649"/>
    <w:bookmarkStart w:name="z67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bookmarkEnd w:id="650"/>
    <w:bookmarkStart w:name="z68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bookmarkEnd w:id="651"/>
    <w:bookmarkStart w:name="z68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bookmarkEnd w:id="652"/>
    <w:bookmarkStart w:name="z68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bookmarkEnd w:id="653"/>
    <w:bookmarkStart w:name="z68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bookmarkEnd w:id="654"/>
    <w:bookmarkStart w:name="z68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655"/>
    <w:bookmarkStart w:name="z68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bookmarkEnd w:id="656"/>
    <w:bookmarkStart w:name="z68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bookmarkEnd w:id="657"/>
    <w:bookmarkStart w:name="z68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658"/>
    <w:bookmarkStart w:name="z68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659"/>
    <w:bookmarkStart w:name="z68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660"/>
    <w:bookmarkStart w:name="z69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bookmarkEnd w:id="661"/>
    <w:bookmarkStart w:name="z69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bookmarkEnd w:id="662"/>
    <w:bookmarkStart w:name="z69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bookmarkEnd w:id="663"/>
    <w:bookmarkStart w:name="z69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bookmarkEnd w:id="664"/>
    <w:bookmarkStart w:name="z69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665"/>
    <w:bookmarkStart w:name="z69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666"/>
    <w:bookmarkStart w:name="z69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реестр общественных медиаторов;</w:t>
      </w:r>
    </w:p>
    <w:bookmarkEnd w:id="667"/>
    <w:bookmarkStart w:name="z69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создает инфраструктуру для занятий спортом физических лиц по месту жительства и в местах их массового отдыха;</w:t>
      </w:r>
    </w:p>
    <w:bookmarkEnd w:id="668"/>
    <w:bookmarkStart w:name="z69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занятости осужденных, отбывающих наказание в учреждениях уголовно-исполнительной системы, в том числе путем:</w:t>
      </w:r>
    </w:p>
    <w:bookmarkEnd w:id="669"/>
    <w:bookmarkStart w:name="z69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bookmarkEnd w:id="670"/>
    <w:bookmarkStart w:name="z70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осужденных;</w:t>
      </w:r>
    </w:p>
    <w:bookmarkEnd w:id="671"/>
    <w:bookmarkStart w:name="z70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сбор и регистрацию данных (сведений) учета земельных участков для кладбища, а также осуществление контроля за соблюдением условий договора об организации дела по захоронению;</w:t>
      </w:r>
    </w:p>
    <w:bookmarkEnd w:id="672"/>
    <w:bookmarkStart w:name="z70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своевременное осуществление заключения договоров на содержание и обслуживание могильников с администрациями кладбищ по итогам конкурса, проводимого в соответствии с законодательством о государственных закупках;</w:t>
      </w:r>
    </w:p>
    <w:bookmarkEnd w:id="673"/>
    <w:bookmarkStart w:name="z70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размещение актуальной информации по занятым и свободным участкам кладбища на официальном интернет-ресурсе местного исполнительного органа.</w:t>
      </w:r>
    </w:p>
    <w:bookmarkEnd w:id="674"/>
    <w:bookmarkStart w:name="z70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и обязанностей в соответствии с законодательством Республики Казахстан.</w:t>
      </w:r>
    </w:p>
    <w:bookmarkEnd w:id="675"/>
    <w:bookmarkStart w:name="z70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76"/>
    <w:bookmarkStart w:name="z70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bookmarkEnd w:id="677"/>
    <w:bookmarkStart w:name="z70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678"/>
    <w:bookmarkStart w:name="z70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сохранность переданного коммунального имущества;</w:t>
      </w:r>
    </w:p>
    <w:bookmarkEnd w:id="679"/>
    <w:bookmarkStart w:name="z70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управление переданными районными коммунальными юридическими лицами;</w:t>
      </w:r>
    </w:p>
    <w:bookmarkEnd w:id="680"/>
    <w:bookmarkStart w:name="z71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681"/>
    <w:bookmarkStart w:name="z71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682"/>
    <w:bookmarkStart w:name="z71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683"/>
    <w:bookmarkStart w:name="z71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684"/>
    <w:bookmarkStart w:name="z71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685"/>
    <w:bookmarkStart w:name="z71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проводят инвентаризацию жилищного фонда города районного значения, поселка, села, сельского округа;</w:t>
      </w:r>
    </w:p>
    <w:bookmarkEnd w:id="686"/>
    <w:bookmarkStart w:name="z71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организуют по согласованию с акимом района (города областного значения) и собранием местного сообщества снос аварийного жилья города районного значения, поселка, села, сельского округа;</w:t>
      </w:r>
    </w:p>
    <w:bookmarkEnd w:id="687"/>
    <w:bookmarkStart w:name="z71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bookmarkEnd w:id="688"/>
    <w:bookmarkStart w:name="z718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689"/>
    <w:bookmarkStart w:name="z71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осуществляется акимом села Акшымырау, который несет персональную ответственность за выполнение возложенных на аппарат акима села Акшымырау задач и осуществление им своих полномочий.</w:t>
      </w:r>
    </w:p>
    <w:bookmarkEnd w:id="690"/>
    <w:bookmarkStart w:name="z72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 Акшымырау избирается на должность и освобождается от должности в соответствии с законодательством Республики Казахстан.</w:t>
      </w:r>
    </w:p>
    <w:bookmarkEnd w:id="691"/>
    <w:bookmarkStart w:name="z72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села Акшымырау:</w:t>
      </w:r>
    </w:p>
    <w:bookmarkEnd w:id="692"/>
    <w:bookmarkStart w:name="z72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круг полномочий и обязанности соотрудников Аппарат акима;</w:t>
      </w:r>
    </w:p>
    <w:bookmarkEnd w:id="693"/>
    <w:bookmarkStart w:name="z72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налагает дисциплинарные взыскания на сотрудников Аппарат акима;</w:t>
      </w:r>
    </w:p>
    <w:bookmarkEnd w:id="694"/>
    <w:bookmarkStart w:name="z72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соответствия с действующими законодательствами Республики Казахстан назначает и освобождает от должности сотрудников Аппарат акима;</w:t>
      </w:r>
    </w:p>
    <w:bookmarkEnd w:id="695"/>
    <w:bookmarkStart w:name="z72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является уполномоченным лицом в взаимоотношениях с другими государственными органами, организациями и гражданами;</w:t>
      </w:r>
    </w:p>
    <w:bookmarkEnd w:id="696"/>
    <w:bookmarkStart w:name="z72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акты, имеющие обязательную силу на соответствующей административно-территориальной единицы.</w:t>
      </w:r>
    </w:p>
    <w:bookmarkEnd w:id="697"/>
    <w:bookmarkStart w:name="z72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села Акшымырау в период его отсутствия осуществляется лицом, его замещающим в соответствии с действующим законодательством.</w:t>
      </w:r>
    </w:p>
    <w:bookmarkEnd w:id="698"/>
    <w:bookmarkStart w:name="z728" w:id="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99"/>
    <w:bookmarkStart w:name="z72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700"/>
    <w:bookmarkStart w:name="z73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01"/>
    <w:bookmarkStart w:name="z73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относится к коммунальной собственности.</w:t>
      </w:r>
    </w:p>
    <w:bookmarkEnd w:id="702"/>
    <w:bookmarkStart w:name="z73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03"/>
    <w:bookmarkStart w:name="z733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04"/>
    <w:bookmarkStart w:name="z73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 акима осуществляются в соответствии с законодательством Республики Казахстан.</w:t>
      </w:r>
    </w:p>
    <w:bookmarkEnd w:id="7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</w:t>
            </w:r>
          </w:p>
        </w:tc>
      </w:tr>
    </w:tbl>
    <w:bookmarkStart w:name="z739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Жармыш"</w:t>
      </w:r>
    </w:p>
    <w:bookmarkEnd w:id="706"/>
    <w:bookmarkStart w:name="z740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7"/>
    <w:bookmarkStart w:name="z741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Жармыш" (далее – Аппарат акима) является государственным органом Республики Казахстан, осуществляющим является государственным органом Республики Казахстан, осуществляющим информационно-аналитическое, организационно-правовое, материально-техническое обеспечение деятельности акима села Жармыш.</w:t>
      </w:r>
    </w:p>
    <w:bookmarkEnd w:id="708"/>
    <w:bookmarkStart w:name="z742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09"/>
    <w:bookmarkStart w:name="z74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710"/>
    <w:bookmarkStart w:name="z74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711"/>
    <w:bookmarkStart w:name="z74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12"/>
    <w:bookmarkStart w:name="z74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 нормативно-правового характера и распоряжения акима села Жармыш по вопросам административно-управленческого, оперативного и самостоятельного характера.</w:t>
      </w:r>
    </w:p>
    <w:bookmarkEnd w:id="713"/>
    <w:bookmarkStart w:name="z74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 акима утверждаются в соответствии с законодательством Республики Казахстан.</w:t>
      </w:r>
    </w:p>
    <w:bookmarkEnd w:id="714"/>
    <w:bookmarkStart w:name="z74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130402, Республика Казахстан, Мангистауская область, Мангистауский район, село Жармыш, улица Рахмет, №57 здание.</w:t>
      </w:r>
    </w:p>
    <w:bookmarkEnd w:id="715"/>
    <w:bookmarkStart w:name="z74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Аппарата акима: </w:t>
      </w:r>
    </w:p>
    <w:bookmarkEnd w:id="716"/>
    <w:bookmarkStart w:name="z75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"Жармыш ауылы әкімінің аппараты" мемлекеттік мекемесі;</w:t>
      </w:r>
    </w:p>
    <w:bookmarkEnd w:id="717"/>
    <w:bookmarkStart w:name="z75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"Аппарат акима села Жармыш".</w:t>
      </w:r>
    </w:p>
    <w:bookmarkEnd w:id="718"/>
    <w:bookmarkStart w:name="z75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акима.</w:t>
      </w:r>
    </w:p>
    <w:bookmarkEnd w:id="719"/>
    <w:bookmarkStart w:name="z75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bookmarkEnd w:id="720"/>
    <w:bookmarkStart w:name="z75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Жармыш". </w:t>
      </w:r>
    </w:p>
    <w:bookmarkEnd w:id="721"/>
    <w:bookmarkStart w:name="z75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722"/>
    <w:bookmarkStart w:name="z756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723"/>
    <w:bookmarkStart w:name="z75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24"/>
    <w:bookmarkStart w:name="z75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акима, а также решение вопросов местного значения;</w:t>
      </w:r>
    </w:p>
    <w:bookmarkEnd w:id="725"/>
    <w:bookmarkStart w:name="z75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местного исполнительного органа в сферах планирования и исполнения бюджета города районного значения, села, поселка, сельского округа, а также управления коммунальной собственностью города районного значения, села, поселка, сельского округа (коммунальной собственностью местного самоуправления).</w:t>
      </w:r>
    </w:p>
    <w:bookmarkEnd w:id="726"/>
    <w:bookmarkStart w:name="z76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727"/>
    <w:bookmarkStart w:name="z76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728"/>
    <w:bookmarkStart w:name="z76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729"/>
    <w:bookmarkStart w:name="z76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приобретать и осуществлять имущественные и неимущественные права;</w:t>
      </w:r>
    </w:p>
    <w:bookmarkEnd w:id="730"/>
    <w:bookmarkStart w:name="z76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информационными базами данных органов государственного управления, архивов, научных учреждений;</w:t>
      </w:r>
    </w:p>
    <w:bookmarkEnd w:id="731"/>
    <w:bookmarkStart w:name="z76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договора, соглашения.</w:t>
      </w:r>
    </w:p>
    <w:bookmarkEnd w:id="732"/>
    <w:bookmarkStart w:name="z76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733"/>
    <w:bookmarkStart w:name="z76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bookmarkEnd w:id="734"/>
    <w:bookmarkStart w:name="z76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bookmarkEnd w:id="735"/>
    <w:bookmarkStart w:name="z76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736"/>
    <w:bookmarkStart w:name="z77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bookmarkEnd w:id="737"/>
    <w:bookmarkStart w:name="z77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города районного значения, поселка, села,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738"/>
    <w:bookmarkStart w:name="z77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bookmarkEnd w:id="739"/>
    <w:bookmarkStart w:name="z77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оказывает меры государственной поддержки социального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740"/>
    <w:bookmarkStart w:name="z77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741"/>
    <w:bookmarkStart w:name="z77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поселка,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bookmarkEnd w:id="742"/>
    <w:bookmarkStart w:name="z77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743"/>
    <w:bookmarkStart w:name="z777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bookmarkEnd w:id="744"/>
    <w:bookmarkStart w:name="z778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745"/>
    <w:bookmarkStart w:name="z779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746"/>
    <w:bookmarkStart w:name="z780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bookmarkEnd w:id="747"/>
    <w:bookmarkStart w:name="z78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bookmarkEnd w:id="748"/>
    <w:bookmarkStart w:name="z782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bookmarkEnd w:id="749"/>
    <w:bookmarkStart w:name="z783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bookmarkEnd w:id="750"/>
    <w:bookmarkStart w:name="z784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bookmarkEnd w:id="751"/>
    <w:bookmarkStart w:name="z785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bookmarkEnd w:id="752"/>
    <w:bookmarkStart w:name="z78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bookmarkEnd w:id="753"/>
    <w:bookmarkStart w:name="z78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bookmarkEnd w:id="754"/>
    <w:bookmarkStart w:name="z78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755"/>
    <w:bookmarkStart w:name="z78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bookmarkEnd w:id="756"/>
    <w:bookmarkStart w:name="z79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bookmarkEnd w:id="757"/>
    <w:bookmarkStart w:name="z79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758"/>
    <w:bookmarkStart w:name="z79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759"/>
    <w:bookmarkStart w:name="z79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760"/>
    <w:bookmarkStart w:name="z79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bookmarkEnd w:id="761"/>
    <w:bookmarkStart w:name="z79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bookmarkEnd w:id="762"/>
    <w:bookmarkStart w:name="z79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bookmarkEnd w:id="763"/>
    <w:bookmarkStart w:name="z79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bookmarkEnd w:id="764"/>
    <w:bookmarkStart w:name="z79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765"/>
    <w:bookmarkStart w:name="z79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766"/>
    <w:bookmarkStart w:name="z80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реестр общественных медиаторов;</w:t>
      </w:r>
    </w:p>
    <w:bookmarkEnd w:id="767"/>
    <w:bookmarkStart w:name="z80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создает инфраструктуру для занятий спортом физических лиц по месту жительства и в местах их массового отдыха;</w:t>
      </w:r>
    </w:p>
    <w:bookmarkEnd w:id="768"/>
    <w:bookmarkStart w:name="z80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занятости осужденных, отбывающих наказание в учреждениях уголовно-исполнительной системы, в том числе путем:</w:t>
      </w:r>
    </w:p>
    <w:bookmarkEnd w:id="769"/>
    <w:bookmarkStart w:name="z80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bookmarkEnd w:id="770"/>
    <w:bookmarkStart w:name="z80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осужденных;</w:t>
      </w:r>
    </w:p>
    <w:bookmarkEnd w:id="771"/>
    <w:bookmarkStart w:name="z80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сбор и регистрацию данных (сведений) учета земельных участков для кладбища, а также осуществление контроля за соблюдением условий договора об организации дела по захоронению;</w:t>
      </w:r>
    </w:p>
    <w:bookmarkEnd w:id="772"/>
    <w:bookmarkStart w:name="z80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своевременное осуществление заключения договоров на содержание и обслуживание могильников с администрациями кладбищ по итогам конкурса, проводимого в соответствии с законодательством о государственных закупках;</w:t>
      </w:r>
    </w:p>
    <w:bookmarkEnd w:id="773"/>
    <w:bookmarkStart w:name="z80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размещение актуальной информации по занятым и свободным участкам кладбища на официальном интернет-ресурсе местного исполнительного органа.</w:t>
      </w:r>
    </w:p>
    <w:bookmarkEnd w:id="774"/>
    <w:bookmarkStart w:name="z80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и обязанностей в соответствии с законодательством Республики Казахстан.</w:t>
      </w:r>
    </w:p>
    <w:bookmarkEnd w:id="775"/>
    <w:bookmarkStart w:name="z80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76"/>
    <w:bookmarkStart w:name="z81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bookmarkEnd w:id="777"/>
    <w:bookmarkStart w:name="z81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778"/>
    <w:bookmarkStart w:name="z81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сохранность переданного коммунального имущества;</w:t>
      </w:r>
    </w:p>
    <w:bookmarkEnd w:id="779"/>
    <w:bookmarkStart w:name="z81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управление переданными районными коммунальными юридическими лицами;</w:t>
      </w:r>
    </w:p>
    <w:bookmarkEnd w:id="780"/>
    <w:bookmarkStart w:name="z81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781"/>
    <w:bookmarkStart w:name="z81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782"/>
    <w:bookmarkStart w:name="z81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783"/>
    <w:bookmarkStart w:name="z81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784"/>
    <w:bookmarkStart w:name="z81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785"/>
    <w:bookmarkStart w:name="z81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проводят инвентаризацию жилищного фонда города районного значения, поселка, села, сельского округа;</w:t>
      </w:r>
    </w:p>
    <w:bookmarkEnd w:id="786"/>
    <w:bookmarkStart w:name="z82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организуют по согласованию с акимом района (города областного значения) и собранием местного сообщества снос аварийного жилья города районного значения, поселка, села, сельского округа;</w:t>
      </w:r>
    </w:p>
    <w:bookmarkEnd w:id="787"/>
    <w:bookmarkStart w:name="z82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bookmarkEnd w:id="788"/>
    <w:bookmarkStart w:name="z822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789"/>
    <w:bookmarkStart w:name="z82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осуществляется акимом села Жармыш, который несет персональную ответственность за выполнение возложенных на аппарат акима села Жармыш задач и осуществление им своих полномочий.</w:t>
      </w:r>
    </w:p>
    <w:bookmarkEnd w:id="790"/>
    <w:bookmarkStart w:name="z82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 Жармыш избирается на должность и освобождается от должности в соответствии с законодательством Республики Казахстан.</w:t>
      </w:r>
    </w:p>
    <w:bookmarkEnd w:id="791"/>
    <w:bookmarkStart w:name="z82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села Жармыш:</w:t>
      </w:r>
    </w:p>
    <w:bookmarkEnd w:id="792"/>
    <w:bookmarkStart w:name="z82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круг полномочий и обязанности соотрудников Аппарат акима;</w:t>
      </w:r>
    </w:p>
    <w:bookmarkEnd w:id="793"/>
    <w:bookmarkStart w:name="z82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налагает дисциплинарные взыскания на сотрудников Аппарат акима;</w:t>
      </w:r>
    </w:p>
    <w:bookmarkEnd w:id="794"/>
    <w:bookmarkStart w:name="z82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соответствия с действующими законодательствами Республики Казахстан назначает и освобождает от должности сотрудников Аппарат акима;</w:t>
      </w:r>
    </w:p>
    <w:bookmarkEnd w:id="795"/>
    <w:bookmarkStart w:name="z82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является уполномоченным лицом в взаимоотношениях с другими государственными органами, организациями и гражданами;</w:t>
      </w:r>
    </w:p>
    <w:bookmarkEnd w:id="796"/>
    <w:bookmarkStart w:name="z83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акты, имеющие обязательную силу на соответствующей административно-территориальной единицы.</w:t>
      </w:r>
    </w:p>
    <w:bookmarkEnd w:id="797"/>
    <w:bookmarkStart w:name="z83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села Жармыш в период его отсутствия осуществляется лицом, его замещающим в соответствии с действующим законодательством.</w:t>
      </w:r>
    </w:p>
    <w:bookmarkEnd w:id="798"/>
    <w:bookmarkStart w:name="z832" w:id="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99"/>
    <w:bookmarkStart w:name="z83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800"/>
    <w:bookmarkStart w:name="z83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01"/>
    <w:bookmarkStart w:name="z83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относится к коммунальной собственности.</w:t>
      </w:r>
    </w:p>
    <w:bookmarkEnd w:id="802"/>
    <w:bookmarkStart w:name="z83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3"/>
    <w:bookmarkStart w:name="z837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04"/>
    <w:bookmarkStart w:name="z83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 акима осуществляются в соответствии с законодательством Республики Казахстан.</w:t>
      </w:r>
    </w:p>
    <w:bookmarkEnd w:id="8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</w:t>
            </w:r>
          </w:p>
        </w:tc>
      </w:tr>
    </w:tbl>
    <w:bookmarkStart w:name="z843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сельского округа Актобе"</w:t>
      </w:r>
    </w:p>
    <w:bookmarkEnd w:id="806"/>
    <w:bookmarkStart w:name="z844" w:id="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07"/>
    <w:bookmarkStart w:name="z84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Актобе" (далее – Аппарат акима) является государственным органом Республики Казахстан, осуществляющим является государственным органом Республики Казахстан, осуществляющим информационно-аналитическое, организационно-правовое, материально-техническое обеспечение деятельности акима сельского округа Актобе.</w:t>
      </w:r>
    </w:p>
    <w:bookmarkEnd w:id="808"/>
    <w:bookmarkStart w:name="z84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09"/>
    <w:bookmarkStart w:name="z84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10"/>
    <w:bookmarkStart w:name="z84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811"/>
    <w:bookmarkStart w:name="z84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12"/>
    <w:bookmarkStart w:name="z85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 нормативно-правового характера и распоряжения акима сельского округа Актобе по вопросам административно-управленческого, оперативного и самостоятельного характера.</w:t>
      </w:r>
    </w:p>
    <w:bookmarkEnd w:id="813"/>
    <w:bookmarkStart w:name="z851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 акима утверждаются в соответствии с законодательством Республики Казахстан.</w:t>
      </w:r>
    </w:p>
    <w:bookmarkEnd w:id="814"/>
    <w:bookmarkStart w:name="z85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130408, Республика Казахстан, Мангистауская область, Мангистауский район, сельский округ Актобе, село Уштаган, улица Жана ауыл, здание №28.</w:t>
      </w:r>
    </w:p>
    <w:bookmarkEnd w:id="815"/>
    <w:bookmarkStart w:name="z85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Аппарата акима: </w:t>
      </w:r>
    </w:p>
    <w:bookmarkEnd w:id="816"/>
    <w:bookmarkStart w:name="z85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"Ақтөбе ауылдық округі әкімінің аппараты" мемлекеттік мекемесі;</w:t>
      </w:r>
    </w:p>
    <w:bookmarkEnd w:id="817"/>
    <w:bookmarkStart w:name="z85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"Аппарат акима сельского округа Актобе".</w:t>
      </w:r>
    </w:p>
    <w:bookmarkEnd w:id="818"/>
    <w:bookmarkStart w:name="z85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акима.</w:t>
      </w:r>
    </w:p>
    <w:bookmarkEnd w:id="819"/>
    <w:bookmarkStart w:name="z85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bookmarkEnd w:id="820"/>
    <w:bookmarkStart w:name="z85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сельского округа Актобе". </w:t>
      </w:r>
    </w:p>
    <w:bookmarkEnd w:id="821"/>
    <w:bookmarkStart w:name="z85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822"/>
    <w:bookmarkStart w:name="z860" w:id="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823"/>
    <w:bookmarkStart w:name="z86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24"/>
    <w:bookmarkStart w:name="z86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акима, а также решение вопросов местного значения;</w:t>
      </w:r>
    </w:p>
    <w:bookmarkEnd w:id="825"/>
    <w:bookmarkStart w:name="z86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местного исполнительного органа в сферах планирования и исполнения бюджета города районного значения, села, поселка, сельского округа, а также управления коммунальной собственностью города районного значения, села, поселка, сельского округа (коммунальной собственностью местного самоуправления).</w:t>
      </w:r>
    </w:p>
    <w:bookmarkEnd w:id="826"/>
    <w:bookmarkStart w:name="z86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827"/>
    <w:bookmarkStart w:name="z86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828"/>
    <w:bookmarkStart w:name="z86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829"/>
    <w:bookmarkStart w:name="z86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приобретать и осуществлять имущественные и неимущественные права;</w:t>
      </w:r>
    </w:p>
    <w:bookmarkEnd w:id="830"/>
    <w:bookmarkStart w:name="z868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информационными базами данных органов государственного управления, архивов, научных учреждений;</w:t>
      </w:r>
    </w:p>
    <w:bookmarkEnd w:id="831"/>
    <w:bookmarkStart w:name="z86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договора, соглашения.</w:t>
      </w:r>
    </w:p>
    <w:bookmarkEnd w:id="832"/>
    <w:bookmarkStart w:name="z870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833"/>
    <w:bookmarkStart w:name="z87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bookmarkEnd w:id="834"/>
    <w:bookmarkStart w:name="z87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bookmarkEnd w:id="835"/>
    <w:bookmarkStart w:name="z87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836"/>
    <w:bookmarkStart w:name="z87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bookmarkEnd w:id="837"/>
    <w:bookmarkStart w:name="z87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города районного значения, поселка, села,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838"/>
    <w:bookmarkStart w:name="z87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bookmarkEnd w:id="839"/>
    <w:bookmarkStart w:name="z87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оказывает меры государственной поддержки социального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840"/>
    <w:bookmarkStart w:name="z87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841"/>
    <w:bookmarkStart w:name="z87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поселка,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bookmarkEnd w:id="842"/>
    <w:bookmarkStart w:name="z88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843"/>
    <w:bookmarkStart w:name="z88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bookmarkEnd w:id="844"/>
    <w:bookmarkStart w:name="z88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845"/>
    <w:bookmarkStart w:name="z88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846"/>
    <w:bookmarkStart w:name="z88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bookmarkEnd w:id="847"/>
    <w:bookmarkStart w:name="z88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bookmarkEnd w:id="848"/>
    <w:bookmarkStart w:name="z88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bookmarkEnd w:id="849"/>
    <w:bookmarkStart w:name="z88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bookmarkEnd w:id="850"/>
    <w:bookmarkStart w:name="z88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bookmarkEnd w:id="851"/>
    <w:bookmarkStart w:name="z88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bookmarkEnd w:id="852"/>
    <w:bookmarkStart w:name="z89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bookmarkEnd w:id="853"/>
    <w:bookmarkStart w:name="z89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bookmarkEnd w:id="854"/>
    <w:bookmarkStart w:name="z89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855"/>
    <w:bookmarkStart w:name="z89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bookmarkEnd w:id="856"/>
    <w:bookmarkStart w:name="z89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bookmarkEnd w:id="857"/>
    <w:bookmarkStart w:name="z89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858"/>
    <w:bookmarkStart w:name="z89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859"/>
    <w:bookmarkStart w:name="z89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860"/>
    <w:bookmarkStart w:name="z89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bookmarkEnd w:id="861"/>
    <w:bookmarkStart w:name="z89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bookmarkEnd w:id="862"/>
    <w:bookmarkStart w:name="z90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bookmarkEnd w:id="863"/>
    <w:bookmarkStart w:name="z901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bookmarkEnd w:id="864"/>
    <w:bookmarkStart w:name="z90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865"/>
    <w:bookmarkStart w:name="z903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866"/>
    <w:bookmarkStart w:name="z90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реестр общественных медиаторов;</w:t>
      </w:r>
    </w:p>
    <w:bookmarkEnd w:id="867"/>
    <w:bookmarkStart w:name="z90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создает инфраструктуру для занятий спортом физических лиц по месту жительства и в местах их массового отдыха;</w:t>
      </w:r>
    </w:p>
    <w:bookmarkEnd w:id="868"/>
    <w:bookmarkStart w:name="z90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занятости осужденных, отбывающих наказание в учреждениях уголовно-исполнительной системы, в том числе путем:</w:t>
      </w:r>
    </w:p>
    <w:bookmarkEnd w:id="869"/>
    <w:bookmarkStart w:name="z90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bookmarkEnd w:id="870"/>
    <w:bookmarkStart w:name="z90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осужденных;</w:t>
      </w:r>
    </w:p>
    <w:bookmarkEnd w:id="871"/>
    <w:bookmarkStart w:name="z90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сбор и регистрацию данных (сведений) учета земельных участков для кладбища, а также осуществление контроля за соблюдением условий договора об организации дела по захоронению;</w:t>
      </w:r>
    </w:p>
    <w:bookmarkEnd w:id="872"/>
    <w:bookmarkStart w:name="z91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своевременное осуществление заключения договоров на содержание и обслуживание могильников с администрациями кладбищ по итогам конкурса, проводимого в соответствии с законодательством о государственных закупках;</w:t>
      </w:r>
    </w:p>
    <w:bookmarkEnd w:id="873"/>
    <w:bookmarkStart w:name="z91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размещение актуальной информации по занятым и свободным участкам кладбища на официальном интернет-ресурсе местного исполнительного органа.</w:t>
      </w:r>
    </w:p>
    <w:bookmarkEnd w:id="874"/>
    <w:bookmarkStart w:name="z91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и обязанностей в соответствии с законодательством Республики Казахстан.</w:t>
      </w:r>
    </w:p>
    <w:bookmarkEnd w:id="875"/>
    <w:bookmarkStart w:name="z91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76"/>
    <w:bookmarkStart w:name="z91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bookmarkEnd w:id="877"/>
    <w:bookmarkStart w:name="z91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878"/>
    <w:bookmarkStart w:name="z91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сохранность переданного коммунального имущества;</w:t>
      </w:r>
    </w:p>
    <w:bookmarkEnd w:id="879"/>
    <w:bookmarkStart w:name="z91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управление переданными районными коммунальными юридическими лицами;</w:t>
      </w:r>
    </w:p>
    <w:bookmarkEnd w:id="880"/>
    <w:bookmarkStart w:name="z91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881"/>
    <w:bookmarkStart w:name="z91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882"/>
    <w:bookmarkStart w:name="z92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883"/>
    <w:bookmarkStart w:name="z92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884"/>
    <w:bookmarkStart w:name="z92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885"/>
    <w:bookmarkStart w:name="z92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проводят инвентаризацию жилищного фонда города районного значения, поселка, села, сельского округа;</w:t>
      </w:r>
    </w:p>
    <w:bookmarkEnd w:id="886"/>
    <w:bookmarkStart w:name="z92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организуют по согласованию с акимом района (города областного значения) и собранием местного сообщества снос аварийного жилья города районного значения, поселка, села, сельского округа;</w:t>
      </w:r>
    </w:p>
    <w:bookmarkEnd w:id="887"/>
    <w:bookmarkStart w:name="z92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bookmarkEnd w:id="888"/>
    <w:bookmarkStart w:name="z926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889"/>
    <w:bookmarkStart w:name="z927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Аппаратом акима осуществляется акимом сельского округа Актобе, который несет персональную ответственность за выполнение возложенных на аппарат акима сельского округа Актобе задач и осуществление им своих полномочий. </w:t>
      </w:r>
    </w:p>
    <w:bookmarkEnd w:id="890"/>
    <w:bookmarkStart w:name="z92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Актобе избирается на должность и освобождается от должности в соответствии с законодательством Республики Казахстан.</w:t>
      </w:r>
    </w:p>
    <w:bookmarkEnd w:id="891"/>
    <w:bookmarkStart w:name="z92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сельского округа Актобе:</w:t>
      </w:r>
    </w:p>
    <w:bookmarkEnd w:id="892"/>
    <w:bookmarkStart w:name="z93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круг полномочий и обязанности соотрудников Аппарат акима;</w:t>
      </w:r>
    </w:p>
    <w:bookmarkEnd w:id="893"/>
    <w:bookmarkStart w:name="z93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налагает дисциплинарные взыскания на сотрудников Аппарат акима;</w:t>
      </w:r>
    </w:p>
    <w:bookmarkEnd w:id="894"/>
    <w:bookmarkStart w:name="z932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соответствия с действующими законодательствами Республики Казахстан назначает и освобождает от должности сотрудников Аппарат акима;</w:t>
      </w:r>
    </w:p>
    <w:bookmarkEnd w:id="895"/>
    <w:bookmarkStart w:name="z93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является уполномоченным лицом в взаимоотношениях с другими государственными органами, организациями и гражданами;</w:t>
      </w:r>
    </w:p>
    <w:bookmarkEnd w:id="896"/>
    <w:bookmarkStart w:name="z93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акты, имеющие обязательную силу на соответствующей административно-территориальной единицы.</w:t>
      </w:r>
    </w:p>
    <w:bookmarkEnd w:id="897"/>
    <w:bookmarkStart w:name="z935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сельского округа Актобе в период его отсутствия осуществляется лицом, его замещающим в соответствии с действующим законодательством.</w:t>
      </w:r>
    </w:p>
    <w:bookmarkEnd w:id="898"/>
    <w:bookmarkStart w:name="z936" w:id="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99"/>
    <w:bookmarkStart w:name="z937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900"/>
    <w:bookmarkStart w:name="z938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01"/>
    <w:bookmarkStart w:name="z93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относится к коммунальной собственности.</w:t>
      </w:r>
    </w:p>
    <w:bookmarkEnd w:id="902"/>
    <w:bookmarkStart w:name="z940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03"/>
    <w:bookmarkStart w:name="z941" w:id="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04"/>
    <w:bookmarkStart w:name="z94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 акима осуществляются в соответствии с законодательством Республики Казахстан.</w:t>
      </w:r>
    </w:p>
    <w:bookmarkEnd w:id="9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</w:t>
            </w:r>
          </w:p>
        </w:tc>
      </w:tr>
    </w:tbl>
    <w:bookmarkStart w:name="z947" w:id="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сельского округа Отпан"</w:t>
      </w:r>
    </w:p>
    <w:bookmarkEnd w:id="906"/>
    <w:bookmarkStart w:name="z948" w:id="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7"/>
    <w:bookmarkStart w:name="z949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Отпан" (далее – Аппарат акима) является государственным органом Республики Казахстан, осуществляющим является государственным органом Республики Казахстан, осуществляющим информационно-аналитическое, организационно-правовое, материально-техническое обеспечение деятельности акима сельского округа Отпан.</w:t>
      </w:r>
    </w:p>
    <w:bookmarkEnd w:id="908"/>
    <w:bookmarkStart w:name="z950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09"/>
    <w:bookmarkStart w:name="z951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10"/>
    <w:bookmarkStart w:name="z952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911"/>
    <w:bookmarkStart w:name="z953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12"/>
    <w:bookmarkStart w:name="z954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 нормативно-правового характера и распоряжения акима сельского округа Отпан по вопросам административно-управленческого, оперативного и самостоятельного характера.</w:t>
      </w:r>
    </w:p>
    <w:bookmarkEnd w:id="913"/>
    <w:bookmarkStart w:name="z955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 акима утверждаются в соответствии с законодательством Республики Казахстан.</w:t>
      </w:r>
    </w:p>
    <w:bookmarkEnd w:id="914"/>
    <w:bookmarkStart w:name="z956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130400, Республика Казахстан, Мангистауская область, Мангистауский район, сельский округ Отпан, село Тущыбек, здание №82.</w:t>
      </w:r>
    </w:p>
    <w:bookmarkEnd w:id="915"/>
    <w:bookmarkStart w:name="z957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Аппарата акима: </w:t>
      </w:r>
    </w:p>
    <w:bookmarkEnd w:id="916"/>
    <w:bookmarkStart w:name="z958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"Отпан ауылдық окургі әкімінің аппараты" мемлекеттік мекемесі;</w:t>
      </w:r>
    </w:p>
    <w:bookmarkEnd w:id="917"/>
    <w:bookmarkStart w:name="z959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"Аппарат акима сельского округа Отпан".</w:t>
      </w:r>
    </w:p>
    <w:bookmarkEnd w:id="918"/>
    <w:bookmarkStart w:name="z960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акима.</w:t>
      </w:r>
    </w:p>
    <w:bookmarkEnd w:id="919"/>
    <w:bookmarkStart w:name="z961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bookmarkEnd w:id="920"/>
    <w:bookmarkStart w:name="z962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сельского округа Отпан". </w:t>
      </w:r>
    </w:p>
    <w:bookmarkEnd w:id="921"/>
    <w:bookmarkStart w:name="z963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922"/>
    <w:bookmarkStart w:name="z964" w:id="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923"/>
    <w:bookmarkStart w:name="z96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24"/>
    <w:bookmarkStart w:name="z96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акима, а также решение вопросов местного значения;</w:t>
      </w:r>
    </w:p>
    <w:bookmarkEnd w:id="925"/>
    <w:bookmarkStart w:name="z96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местного исполнительного органа в сферах планирования и исполнения бюджета города районного значения, села, поселка, сельского округа, а также управления коммунальной собственностью города районного значения, села, поселка, сельского округа (коммунальной собственностью местного самоуправления).</w:t>
      </w:r>
    </w:p>
    <w:bookmarkEnd w:id="926"/>
    <w:bookmarkStart w:name="z96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927"/>
    <w:bookmarkStart w:name="z96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928"/>
    <w:bookmarkStart w:name="z97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929"/>
    <w:bookmarkStart w:name="z97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приобретать и осуществлять имущественные и неимущественные права;</w:t>
      </w:r>
    </w:p>
    <w:bookmarkEnd w:id="930"/>
    <w:bookmarkStart w:name="z972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информационными базами данных органов государственного управления, архивов, научных учреждений;</w:t>
      </w:r>
    </w:p>
    <w:bookmarkEnd w:id="931"/>
    <w:bookmarkStart w:name="z973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договора, соглашения.</w:t>
      </w:r>
    </w:p>
    <w:bookmarkEnd w:id="932"/>
    <w:bookmarkStart w:name="z974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933"/>
    <w:bookmarkStart w:name="z975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bookmarkEnd w:id="934"/>
    <w:bookmarkStart w:name="z976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bookmarkEnd w:id="935"/>
    <w:bookmarkStart w:name="z977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936"/>
    <w:bookmarkStart w:name="z978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bookmarkEnd w:id="937"/>
    <w:bookmarkStart w:name="z979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города районного значения, поселка, села,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938"/>
    <w:bookmarkStart w:name="z980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bookmarkEnd w:id="939"/>
    <w:bookmarkStart w:name="z981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оказывает меры государственной поддержки социального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940"/>
    <w:bookmarkStart w:name="z982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941"/>
    <w:bookmarkStart w:name="z983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поселка,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bookmarkEnd w:id="942"/>
    <w:bookmarkStart w:name="z984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943"/>
    <w:bookmarkStart w:name="z985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bookmarkEnd w:id="944"/>
    <w:bookmarkStart w:name="z986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945"/>
    <w:bookmarkStart w:name="z987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946"/>
    <w:bookmarkStart w:name="z988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bookmarkEnd w:id="947"/>
    <w:bookmarkStart w:name="z989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bookmarkEnd w:id="948"/>
    <w:bookmarkStart w:name="z990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bookmarkEnd w:id="949"/>
    <w:bookmarkStart w:name="z991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bookmarkEnd w:id="950"/>
    <w:bookmarkStart w:name="z992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bookmarkEnd w:id="951"/>
    <w:bookmarkStart w:name="z993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bookmarkEnd w:id="952"/>
    <w:bookmarkStart w:name="z994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bookmarkEnd w:id="953"/>
    <w:bookmarkStart w:name="z995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bookmarkEnd w:id="954"/>
    <w:bookmarkStart w:name="z996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955"/>
    <w:bookmarkStart w:name="z997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bookmarkEnd w:id="956"/>
    <w:bookmarkStart w:name="z998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bookmarkEnd w:id="957"/>
    <w:bookmarkStart w:name="z999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958"/>
    <w:bookmarkStart w:name="z1000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959"/>
    <w:bookmarkStart w:name="z1001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960"/>
    <w:bookmarkStart w:name="z1002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bookmarkEnd w:id="961"/>
    <w:bookmarkStart w:name="z1003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bookmarkEnd w:id="962"/>
    <w:bookmarkStart w:name="z1004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bookmarkEnd w:id="963"/>
    <w:bookmarkStart w:name="z1005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bookmarkEnd w:id="964"/>
    <w:bookmarkStart w:name="z1006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965"/>
    <w:bookmarkStart w:name="z1007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966"/>
    <w:bookmarkStart w:name="z1008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реестр общественных медиаторов;</w:t>
      </w:r>
    </w:p>
    <w:bookmarkEnd w:id="967"/>
    <w:bookmarkStart w:name="z1009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создает инфраструктуру для занятий спортом физических лиц по месту жительства и в местах их массового отдыха;</w:t>
      </w:r>
    </w:p>
    <w:bookmarkEnd w:id="968"/>
    <w:bookmarkStart w:name="z1010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занятости осужденных, отбывающих наказание в учреждениях уголовно-исполнительной системы, в том числе путем:</w:t>
      </w:r>
    </w:p>
    <w:bookmarkEnd w:id="969"/>
    <w:bookmarkStart w:name="z1011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bookmarkEnd w:id="970"/>
    <w:bookmarkStart w:name="z1012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осужденных;</w:t>
      </w:r>
    </w:p>
    <w:bookmarkEnd w:id="971"/>
    <w:bookmarkStart w:name="z1013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сбор и регистрацию данных (сведений) учета земельных участков для кладбища, а также осуществление контроля за соблюдением условий договора об организации дела по захоронению;</w:t>
      </w:r>
    </w:p>
    <w:bookmarkEnd w:id="972"/>
    <w:bookmarkStart w:name="z1014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своевременное осуществление заключения договоров на содержание и обслуживание могильников с администрациями кладбищ по итогам конкурса, проводимого в соответствии с законодательством о государственных закупках;</w:t>
      </w:r>
    </w:p>
    <w:bookmarkEnd w:id="973"/>
    <w:bookmarkStart w:name="z1015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размещение актуальной информации по занятым и свободным участкам кладбища на официальном интернет-ресурсе местного исполнительного органа.</w:t>
      </w:r>
    </w:p>
    <w:bookmarkEnd w:id="974"/>
    <w:bookmarkStart w:name="z1016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и обязанностей в соответствии с законодательством Республики Казахстан.</w:t>
      </w:r>
    </w:p>
    <w:bookmarkEnd w:id="975"/>
    <w:bookmarkStart w:name="z1017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76"/>
    <w:bookmarkStart w:name="z1018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bookmarkEnd w:id="977"/>
    <w:bookmarkStart w:name="z1019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978"/>
    <w:bookmarkStart w:name="z1020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сохранность переданного коммунального имущества;</w:t>
      </w:r>
    </w:p>
    <w:bookmarkEnd w:id="979"/>
    <w:bookmarkStart w:name="z1021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управление переданными районными коммунальными юридическими лицами;</w:t>
      </w:r>
    </w:p>
    <w:bookmarkEnd w:id="980"/>
    <w:bookmarkStart w:name="z1022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981"/>
    <w:bookmarkStart w:name="z1023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982"/>
    <w:bookmarkStart w:name="z1024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983"/>
    <w:bookmarkStart w:name="z1025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984"/>
    <w:bookmarkStart w:name="z1026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985"/>
    <w:bookmarkStart w:name="z1027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проводят инвентаризацию жилищного фонда города районного значения, поселка, села, сельского округа;</w:t>
      </w:r>
    </w:p>
    <w:bookmarkEnd w:id="986"/>
    <w:bookmarkStart w:name="z1028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организуют по согласованию с акимом района (города областного значения) и собранием местного сообщества снос аварийного жилья города районного значения, поселка, села, сельского округа;</w:t>
      </w:r>
    </w:p>
    <w:bookmarkEnd w:id="987"/>
    <w:bookmarkStart w:name="z1029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оказывают содействие микрокредитованию сельского населения в рамках программных документов системы государственного планирования.</w:t>
      </w:r>
    </w:p>
    <w:bookmarkEnd w:id="988"/>
    <w:bookmarkStart w:name="z1030" w:id="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989"/>
    <w:bookmarkStart w:name="z1031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осуществляется акимом сельского округа Отпан, который несет персональную ответственность за выполнение возложенных на аппарат акима сельского округа Отпан задач и осуществление им своих полномочий.</w:t>
      </w:r>
    </w:p>
    <w:bookmarkEnd w:id="990"/>
    <w:bookmarkStart w:name="z1032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Отпан избирается на должность и освобождается от должности в соответствии с законодательством Республики Казахстан.</w:t>
      </w:r>
    </w:p>
    <w:bookmarkEnd w:id="991"/>
    <w:bookmarkStart w:name="z1033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сельского округа Отпан:</w:t>
      </w:r>
    </w:p>
    <w:bookmarkEnd w:id="992"/>
    <w:bookmarkStart w:name="z1034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круг полномочий и обязанности соотрудников Аппарат акима;</w:t>
      </w:r>
    </w:p>
    <w:bookmarkEnd w:id="993"/>
    <w:bookmarkStart w:name="z1035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налагает дисциплинарные взыскания на сотрудников Аппарат акима;</w:t>
      </w:r>
    </w:p>
    <w:bookmarkEnd w:id="994"/>
    <w:bookmarkStart w:name="z1036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соответствия с действующими законодательствами Республики Казахстан назначает и освобождает от должности сотрудников Аппарат акима;</w:t>
      </w:r>
    </w:p>
    <w:bookmarkEnd w:id="995"/>
    <w:bookmarkStart w:name="z1037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является уполномоченным лицом в взаимоотношениях с другими государственными органами, организациями и гражданами;</w:t>
      </w:r>
    </w:p>
    <w:bookmarkEnd w:id="996"/>
    <w:bookmarkStart w:name="z1038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акты, имеющие обязательную силу на соответствующей административно-территориальной единицы.</w:t>
      </w:r>
    </w:p>
    <w:bookmarkEnd w:id="997"/>
    <w:bookmarkStart w:name="z1039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сельского округа Отпан в период его отсутствия осуществляется лицом, его замещающим в соответствии с действующим законодательством.</w:t>
      </w:r>
    </w:p>
    <w:bookmarkEnd w:id="998"/>
    <w:bookmarkStart w:name="z1040" w:id="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99"/>
    <w:bookmarkStart w:name="z1041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000"/>
    <w:bookmarkStart w:name="z1042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01"/>
    <w:bookmarkStart w:name="z1043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относится к коммунальной собственности.</w:t>
      </w:r>
    </w:p>
    <w:bookmarkEnd w:id="1002"/>
    <w:bookmarkStart w:name="z1044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3"/>
    <w:bookmarkStart w:name="z1045" w:id="1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04"/>
    <w:bookmarkStart w:name="z1046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 акима осуществляются в соответствии с законодательством Республики Казахстан.</w:t>
      </w:r>
    </w:p>
    <w:bookmarkEnd w:id="10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</w:t>
            </w:r>
          </w:p>
        </w:tc>
      </w:tr>
    </w:tbl>
    <w:bookmarkStart w:name="z1051" w:id="1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сельского округа Сайотес"</w:t>
      </w:r>
    </w:p>
    <w:bookmarkEnd w:id="1006"/>
    <w:bookmarkStart w:name="z1052" w:id="1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7"/>
    <w:bookmarkStart w:name="z105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Сайөтес" (далее – Аппарат акима) является государственным органом Республики Казахстан, осуществляющим является государственным органом Республики Казахстан, осуществляющим информационно-аналитическое, организационно-правовое, материально-техническое обеспечение деятельности акима сельского округа Сайөтес.</w:t>
      </w:r>
    </w:p>
    <w:bookmarkEnd w:id="1008"/>
    <w:bookmarkStart w:name="z105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09"/>
    <w:bookmarkStart w:name="z105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10"/>
    <w:bookmarkStart w:name="z105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011"/>
    <w:bookmarkStart w:name="z105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12"/>
    <w:bookmarkStart w:name="z105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 нормативно-правового характера и распоряжения акима сельского округа Сайөтес по вопросам административно-управленческого, оперативного и самостоятельного характера.</w:t>
      </w:r>
    </w:p>
    <w:bookmarkEnd w:id="1013"/>
    <w:bookmarkStart w:name="z105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 акима утверждаются в соответствии с законодательством Республики Казахстан.</w:t>
      </w:r>
    </w:p>
    <w:bookmarkEnd w:id="1014"/>
    <w:bookmarkStart w:name="z106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130406, Республика Казахстан, Мангистауская область, Мангистауский район, сельский округ Сайотес, село Сайотес, улица Центральная, здание №1.</w:t>
      </w:r>
    </w:p>
    <w:bookmarkEnd w:id="1015"/>
    <w:bookmarkStart w:name="z106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Аппарата акима: </w:t>
      </w:r>
    </w:p>
    <w:bookmarkEnd w:id="1016"/>
    <w:bookmarkStart w:name="z106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"Сайөтес ауылдық округі әкімінің аппараты" мемлекеттік мекемесі;</w:t>
      </w:r>
    </w:p>
    <w:bookmarkEnd w:id="1017"/>
    <w:bookmarkStart w:name="z106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"Аппарат акима сельского округа Сайөтес".</w:t>
      </w:r>
    </w:p>
    <w:bookmarkEnd w:id="1018"/>
    <w:bookmarkStart w:name="z106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акима.</w:t>
      </w:r>
    </w:p>
    <w:bookmarkEnd w:id="1019"/>
    <w:bookmarkStart w:name="z106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bookmarkEnd w:id="1020"/>
    <w:bookmarkStart w:name="z106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сельского округа Сайөтес". </w:t>
      </w:r>
    </w:p>
    <w:bookmarkEnd w:id="1021"/>
    <w:bookmarkStart w:name="z106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022"/>
    <w:bookmarkStart w:name="z1068" w:id="1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023"/>
    <w:bookmarkStart w:name="z106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24"/>
    <w:bookmarkStart w:name="z107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акима, а также решение вопросов местного значения;</w:t>
      </w:r>
    </w:p>
    <w:bookmarkEnd w:id="1025"/>
    <w:bookmarkStart w:name="z107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местного исполнительного органа в сферах планирования и исполнения бюджета города районного значения, села, поселка, сельского округа, а также управления коммунальной собственностью города районного значения, села, поселка, сельского округа (коммунальной собственностью местного самоуправления).</w:t>
      </w:r>
    </w:p>
    <w:bookmarkEnd w:id="1026"/>
    <w:bookmarkStart w:name="z107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027"/>
    <w:bookmarkStart w:name="z107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028"/>
    <w:bookmarkStart w:name="z107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1029"/>
    <w:bookmarkStart w:name="z107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приобретать и осуществлять имущественные и неимущественные права;</w:t>
      </w:r>
    </w:p>
    <w:bookmarkEnd w:id="1030"/>
    <w:bookmarkStart w:name="z107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информационными базами данных органов государственного управления, архивов, научных учреждений;</w:t>
      </w:r>
    </w:p>
    <w:bookmarkEnd w:id="1031"/>
    <w:bookmarkStart w:name="z107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договора, соглашения.</w:t>
      </w:r>
    </w:p>
    <w:bookmarkEnd w:id="1032"/>
    <w:bookmarkStart w:name="z107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033"/>
    <w:bookmarkStart w:name="z107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bookmarkEnd w:id="1034"/>
    <w:bookmarkStart w:name="z108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bookmarkEnd w:id="1035"/>
    <w:bookmarkStart w:name="z108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1036"/>
    <w:bookmarkStart w:name="z108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bookmarkEnd w:id="1037"/>
    <w:bookmarkStart w:name="z108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города районного значения, поселка, села,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1038"/>
    <w:bookmarkStart w:name="z108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bookmarkEnd w:id="1039"/>
    <w:bookmarkStart w:name="z108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оказывает меры государственной поддержки социального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1040"/>
    <w:bookmarkStart w:name="z108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1041"/>
    <w:bookmarkStart w:name="z108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поселка,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bookmarkEnd w:id="1042"/>
    <w:bookmarkStart w:name="z108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1043"/>
    <w:bookmarkStart w:name="z108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bookmarkEnd w:id="1044"/>
    <w:bookmarkStart w:name="z109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1045"/>
    <w:bookmarkStart w:name="z109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1046"/>
    <w:bookmarkStart w:name="z1092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bookmarkEnd w:id="1047"/>
    <w:bookmarkStart w:name="z109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bookmarkEnd w:id="1048"/>
    <w:bookmarkStart w:name="z1094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bookmarkEnd w:id="1049"/>
    <w:bookmarkStart w:name="z1095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bookmarkEnd w:id="1050"/>
    <w:bookmarkStart w:name="z1096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bookmarkEnd w:id="1051"/>
    <w:bookmarkStart w:name="z109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bookmarkEnd w:id="1052"/>
    <w:bookmarkStart w:name="z109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bookmarkEnd w:id="1053"/>
    <w:bookmarkStart w:name="z1099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bookmarkEnd w:id="1054"/>
    <w:bookmarkStart w:name="z110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1055"/>
    <w:bookmarkStart w:name="z110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bookmarkEnd w:id="1056"/>
    <w:bookmarkStart w:name="z110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bookmarkEnd w:id="1057"/>
    <w:bookmarkStart w:name="z110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1058"/>
    <w:bookmarkStart w:name="z1104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059"/>
    <w:bookmarkStart w:name="z1105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060"/>
    <w:bookmarkStart w:name="z110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bookmarkEnd w:id="1061"/>
    <w:bookmarkStart w:name="z110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bookmarkEnd w:id="1062"/>
    <w:bookmarkStart w:name="z110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bookmarkEnd w:id="1063"/>
    <w:bookmarkStart w:name="z110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bookmarkEnd w:id="1064"/>
    <w:bookmarkStart w:name="z111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065"/>
    <w:bookmarkStart w:name="z111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066"/>
    <w:bookmarkStart w:name="z111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реестр общественных медиаторов;</w:t>
      </w:r>
    </w:p>
    <w:bookmarkEnd w:id="1067"/>
    <w:bookmarkStart w:name="z111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создает инфраструктуру для занятий спортом физических лиц по месту жительства и в местах их массового отдыха;</w:t>
      </w:r>
    </w:p>
    <w:bookmarkEnd w:id="1068"/>
    <w:bookmarkStart w:name="z111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занятости осужденных, отбывающих наказание в учреждениях уголовно-исполнительной системы, в том числе путем:</w:t>
      </w:r>
    </w:p>
    <w:bookmarkEnd w:id="1069"/>
    <w:bookmarkStart w:name="z111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bookmarkEnd w:id="1070"/>
    <w:bookmarkStart w:name="z111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осужденных;</w:t>
      </w:r>
    </w:p>
    <w:bookmarkEnd w:id="1071"/>
    <w:bookmarkStart w:name="z111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сбор и регистрацию данных (сведений) учета земельных участков для кладбища, а также осуществление контроля за соблюдением условий договора об организации дела по захоронению;</w:t>
      </w:r>
    </w:p>
    <w:bookmarkEnd w:id="1072"/>
    <w:bookmarkStart w:name="z1118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своевременное осуществление заключения договоров на содержание и обслуживание могильников с администрациями кладбищ по итогам конкурса, проводимого в соответствии с законодательством о государственных закупках;</w:t>
      </w:r>
    </w:p>
    <w:bookmarkEnd w:id="1073"/>
    <w:bookmarkStart w:name="z1119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размещение актуальной информации по занятым и свободным участкам кладбища на официальном интернет-ресурсе местного исполнительного органа.</w:t>
      </w:r>
    </w:p>
    <w:bookmarkEnd w:id="1074"/>
    <w:bookmarkStart w:name="z112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и обязанностей в соответствии с законодательством Республики Казахстан.</w:t>
      </w:r>
    </w:p>
    <w:bookmarkEnd w:id="1075"/>
    <w:bookmarkStart w:name="z112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76"/>
    <w:bookmarkStart w:name="z112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bookmarkEnd w:id="1077"/>
    <w:bookmarkStart w:name="z112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1078"/>
    <w:bookmarkStart w:name="z112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сохранность переданного коммунального имущества;</w:t>
      </w:r>
    </w:p>
    <w:bookmarkEnd w:id="1079"/>
    <w:bookmarkStart w:name="z112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управление переданными районными коммунальными юридическими лицами;</w:t>
      </w:r>
    </w:p>
    <w:bookmarkEnd w:id="1080"/>
    <w:bookmarkStart w:name="z1126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081"/>
    <w:bookmarkStart w:name="z112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1082"/>
    <w:bookmarkStart w:name="z1128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083"/>
    <w:bookmarkStart w:name="z1129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084"/>
    <w:bookmarkStart w:name="z1130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085"/>
    <w:bookmarkStart w:name="z1131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проводят инвентаризацию жилищного фонда города районного значения, поселка, села, сельского округа;</w:t>
      </w:r>
    </w:p>
    <w:bookmarkEnd w:id="1086"/>
    <w:bookmarkStart w:name="z1132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организуют по согласованию с акимом района (города областного значения) и собранием местного сообщества снос аварийного жилья города районного значения, поселка, села, сельского округа;</w:t>
      </w:r>
    </w:p>
    <w:bookmarkEnd w:id="1087"/>
    <w:bookmarkStart w:name="z113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оказывают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088"/>
    <w:bookmarkStart w:name="z113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работу пожарного поста села Сайотес.</w:t>
      </w:r>
    </w:p>
    <w:bookmarkEnd w:id="1089"/>
    <w:bookmarkStart w:name="z1135" w:id="1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1090"/>
    <w:bookmarkStart w:name="z1136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осуществляется акимом сельского округа Сайөтес, который несет персональную ответственность за выполнение возложенных на аппарат акима сельского округа Сайөтес задач и осуществление им своих полномочий.</w:t>
      </w:r>
    </w:p>
    <w:bookmarkEnd w:id="1091"/>
    <w:bookmarkStart w:name="z113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Сайөтес избирается на должность и освобождается от должности в соответствии с законодательством Республики Казахстан.</w:t>
      </w:r>
    </w:p>
    <w:bookmarkEnd w:id="1092"/>
    <w:bookmarkStart w:name="z113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сельского округа Сайөтес:</w:t>
      </w:r>
    </w:p>
    <w:bookmarkEnd w:id="1093"/>
    <w:bookmarkStart w:name="z113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круг полномочий и обязанности соотрудников Аппарат акима;</w:t>
      </w:r>
    </w:p>
    <w:bookmarkEnd w:id="1094"/>
    <w:bookmarkStart w:name="z114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налагает дисциплинарные взыскания на сотрудников Аппарат акима;</w:t>
      </w:r>
    </w:p>
    <w:bookmarkEnd w:id="1095"/>
    <w:bookmarkStart w:name="z114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соответствия с действующими законодательствами Республики Казахстан назначает и освобождает от должности сотрудников Аппарат акима;</w:t>
      </w:r>
    </w:p>
    <w:bookmarkEnd w:id="1096"/>
    <w:bookmarkStart w:name="z114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является уполномоченным лицом в взаимоотношениях с другими государственными органами, организациями и гражданами;</w:t>
      </w:r>
    </w:p>
    <w:bookmarkEnd w:id="1097"/>
    <w:bookmarkStart w:name="z1143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акты, имеющие обязательную силу на соответствующей административно-территориальной единицы.</w:t>
      </w:r>
    </w:p>
    <w:bookmarkEnd w:id="1098"/>
    <w:bookmarkStart w:name="z114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сельского округа Сайөтес в период его отсутствия осуществляется лицом, его замещающим в соответствии с действующим законодательством.</w:t>
      </w:r>
    </w:p>
    <w:bookmarkEnd w:id="1099"/>
    <w:bookmarkStart w:name="z1145" w:id="1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00"/>
    <w:bookmarkStart w:name="z114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101"/>
    <w:bookmarkStart w:name="z114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02"/>
    <w:bookmarkStart w:name="z114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относится к коммунальной собственности.</w:t>
      </w:r>
    </w:p>
    <w:bookmarkEnd w:id="1103"/>
    <w:bookmarkStart w:name="z114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04"/>
    <w:bookmarkStart w:name="z1150" w:id="1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05"/>
    <w:bookmarkStart w:name="z115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 акима осуществляются в соответствии с законодательством Республики Казахстан.</w:t>
      </w:r>
    </w:p>
    <w:bookmarkEnd w:id="1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</w:t>
            </w:r>
          </w:p>
        </w:tc>
      </w:tr>
    </w:tbl>
    <w:bookmarkStart w:name="z1156" w:id="1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сельского округа Тущыкудык"</w:t>
      </w:r>
    </w:p>
    <w:bookmarkEnd w:id="1107"/>
    <w:bookmarkStart w:name="z1157" w:id="1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8"/>
    <w:bookmarkStart w:name="z1158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Тущыкудык" (далее – Аппарат акима) является государственным органом Республики Казахстан, осуществляющим является государственным органом Республики Казахстан, осуществляющим информационно-аналитическое, организационно-правовое, материально-техническое обеспечение деятельности акима сельского округа Тущыкудык.</w:t>
      </w:r>
    </w:p>
    <w:bookmarkEnd w:id="1109"/>
    <w:bookmarkStart w:name="z1159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10"/>
    <w:bookmarkStart w:name="z1160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11"/>
    <w:bookmarkStart w:name="z1161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112"/>
    <w:bookmarkStart w:name="z1162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13"/>
    <w:bookmarkStart w:name="z1163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 нормативно-правового характера и распоряжения акима сельского округа Тущыкудык по вопросам административно-управленческого, оперативного и самостоятельного характера.</w:t>
      </w:r>
    </w:p>
    <w:bookmarkEnd w:id="1114"/>
    <w:bookmarkStart w:name="z1164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 акима утверждаются в соответствии с законодательством Республики Казахстан.</w:t>
      </w:r>
    </w:p>
    <w:bookmarkEnd w:id="1115"/>
    <w:bookmarkStart w:name="z1165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130407, Республика Казахстан, Мангистауская область, Мангистауский район, сельский округ Тущыкудык, село Тущыкудык, улица Абдурахманова Сисен, здание №19/2.</w:t>
      </w:r>
    </w:p>
    <w:bookmarkEnd w:id="1116"/>
    <w:bookmarkStart w:name="z1166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Аппарата акима: </w:t>
      </w:r>
    </w:p>
    <w:bookmarkEnd w:id="1117"/>
    <w:bookmarkStart w:name="z1167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"Тұщықұдық ауылдық округі әкімінің аппараты" мемлекеттік мекемесі;</w:t>
      </w:r>
    </w:p>
    <w:bookmarkEnd w:id="1118"/>
    <w:bookmarkStart w:name="z1168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"Аппарат акима сельского округа Тущыкудык".</w:t>
      </w:r>
    </w:p>
    <w:bookmarkEnd w:id="1119"/>
    <w:bookmarkStart w:name="z1169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акима.</w:t>
      </w:r>
    </w:p>
    <w:bookmarkEnd w:id="1120"/>
    <w:bookmarkStart w:name="z1170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местного бюджета в соответствии с законодательством Республики Казахстан.</w:t>
      </w:r>
    </w:p>
    <w:bookmarkEnd w:id="1121"/>
    <w:bookmarkStart w:name="z1171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сельского округа Тущыкудык". </w:t>
      </w:r>
    </w:p>
    <w:bookmarkEnd w:id="1122"/>
    <w:bookmarkStart w:name="z1172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123"/>
    <w:bookmarkStart w:name="z1173" w:id="1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124"/>
    <w:bookmarkStart w:name="z1174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25"/>
    <w:bookmarkStart w:name="z1175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акима, а также решение вопросов местного значения;</w:t>
      </w:r>
    </w:p>
    <w:bookmarkEnd w:id="1126"/>
    <w:bookmarkStart w:name="z1176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местного исполнительного органа в сферах планирования и исполнения бюджета города районного значения, села, поселка, сельского округа, а также управления коммунальной собственностью города районного значения, села, поселка, сельского округа (коммунальной собственностью местного самоуправления).</w:t>
      </w:r>
    </w:p>
    <w:bookmarkEnd w:id="1127"/>
    <w:bookmarkStart w:name="z1177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128"/>
    <w:bookmarkStart w:name="z1178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129"/>
    <w:bookmarkStart w:name="z1179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1130"/>
    <w:bookmarkStart w:name="z1180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приобретать и осуществлять имущественные и неимущественные права;</w:t>
      </w:r>
    </w:p>
    <w:bookmarkEnd w:id="1131"/>
    <w:bookmarkStart w:name="z1181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информационными базами данных органов государственного управления, архивов, научных учреждений;</w:t>
      </w:r>
    </w:p>
    <w:bookmarkEnd w:id="1132"/>
    <w:bookmarkStart w:name="z1182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договора, соглашения.</w:t>
      </w:r>
    </w:p>
    <w:bookmarkEnd w:id="1133"/>
    <w:bookmarkStart w:name="z1183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134"/>
    <w:bookmarkStart w:name="z1184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bookmarkEnd w:id="1135"/>
    <w:bookmarkStart w:name="z1185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bookmarkEnd w:id="1136"/>
    <w:bookmarkStart w:name="z1186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1137"/>
    <w:bookmarkStart w:name="z1187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bookmarkEnd w:id="1138"/>
    <w:bookmarkStart w:name="z1188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города районного значения, поселка, села,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1139"/>
    <w:bookmarkStart w:name="z1189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bookmarkEnd w:id="1140"/>
    <w:bookmarkStart w:name="z1190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оказывает меры государственной поддержки социального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1141"/>
    <w:bookmarkStart w:name="z1191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1142"/>
    <w:bookmarkStart w:name="z1192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поселка, села, сельского округа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bookmarkEnd w:id="1143"/>
    <w:bookmarkStart w:name="z1193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1144"/>
    <w:bookmarkStart w:name="z1194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сохранению исторического и культурного наследия;</w:t>
      </w:r>
    </w:p>
    <w:bookmarkEnd w:id="1145"/>
    <w:bookmarkStart w:name="z119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1146"/>
    <w:bookmarkStart w:name="z1196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1147"/>
    <w:bookmarkStart w:name="z1197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помощь инвалидам;</w:t>
      </w:r>
    </w:p>
    <w:bookmarkEnd w:id="1148"/>
    <w:bookmarkStart w:name="z1198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общественные работы, молодежную практику и социальные рабочие места;</w:t>
      </w:r>
    </w:p>
    <w:bookmarkEnd w:id="1149"/>
    <w:bookmarkStart w:name="z1199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bookmarkEnd w:id="1150"/>
    <w:bookmarkStart w:name="z1200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общественными объединениями инвалидов культурно-массовые и просветительские мероприятия;</w:t>
      </w:r>
    </w:p>
    <w:bookmarkEnd w:id="1151"/>
    <w:bookmarkStart w:name="z1201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оказание благотворительной и социальной помощи инвалидам;</w:t>
      </w:r>
    </w:p>
    <w:bookmarkEnd w:id="1152"/>
    <w:bookmarkStart w:name="z1202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социально уязвимым слоям населения благотворительной помощи;</w:t>
      </w:r>
    </w:p>
    <w:bookmarkEnd w:id="1153"/>
    <w:bookmarkStart w:name="z1203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кадровому обеспечению сельских организаций здравоохранения;</w:t>
      </w:r>
    </w:p>
    <w:bookmarkEnd w:id="1154"/>
    <w:bookmarkStart w:name="z1204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выделению жилья матерям, награжденным подвеской "Алтын алқа";</w:t>
      </w:r>
    </w:p>
    <w:bookmarkEnd w:id="1155"/>
    <w:bookmarkStart w:name="z1205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1156"/>
    <w:bookmarkStart w:name="z1206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содействует развитию местной социальной инфраструктуры;</w:t>
      </w:r>
    </w:p>
    <w:bookmarkEnd w:id="1157"/>
    <w:bookmarkStart w:name="z1207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движение общественного транспорта;</w:t>
      </w:r>
    </w:p>
    <w:bookmarkEnd w:id="1158"/>
    <w:bookmarkStart w:name="z1208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1159"/>
    <w:bookmarkStart w:name="z1209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160"/>
    <w:bookmarkStart w:name="z1210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161"/>
    <w:bookmarkStart w:name="z1211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взаимодействует с органами местного самоуправления;</w:t>
      </w:r>
    </w:p>
    <w:bookmarkEnd w:id="1162"/>
    <w:bookmarkStart w:name="z1212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</w:t>
      </w:r>
    </w:p>
    <w:bookmarkEnd w:id="1163"/>
    <w:bookmarkStart w:name="z1213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в пределах своей компетенции водоснабжение населенных пунктов и регулирует вопросы водопользования;</w:t>
      </w:r>
    </w:p>
    <w:bookmarkEnd w:id="1164"/>
    <w:bookmarkStart w:name="z1214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работы по благоустройству, освещению, озеленению и санитарной очистке населенных пунктов;</w:t>
      </w:r>
    </w:p>
    <w:bookmarkEnd w:id="1165"/>
    <w:bookmarkStart w:name="z1215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166"/>
    <w:bookmarkStart w:name="z1216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167"/>
    <w:bookmarkStart w:name="z1217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реестр общественных медиаторов;</w:t>
      </w:r>
    </w:p>
    <w:bookmarkEnd w:id="1168"/>
    <w:bookmarkStart w:name="z1218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создает инфраструктуру для занятий спортом физических лиц по месту жительства и в местах их массового отдыха;</w:t>
      </w:r>
    </w:p>
    <w:bookmarkEnd w:id="1169"/>
    <w:bookmarkStart w:name="z1219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занятости осужденных, отбывающих наказание в учреждениях уголовно-исполнительной системы, в том числе путем:</w:t>
      </w:r>
    </w:p>
    <w:bookmarkEnd w:id="1170"/>
    <w:bookmarkStart w:name="z1220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bookmarkEnd w:id="1171"/>
    <w:bookmarkStart w:name="z1221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осужденных;</w:t>
      </w:r>
    </w:p>
    <w:bookmarkEnd w:id="1172"/>
    <w:bookmarkStart w:name="z1222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сбор и регистрацию данных (сведений) учета земельных участков для кладбища, а также осуществление контроля за соблюдением условий договора об организации дела по захоронению;</w:t>
      </w:r>
    </w:p>
    <w:bookmarkEnd w:id="1173"/>
    <w:bookmarkStart w:name="z1223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своевременное осуществление заключения договоров на содержание и обслуживание могильников с администрациями кладбищ по итогам конкурса, проводимого в соответствии с законодательством о государственных закупках;</w:t>
      </w:r>
    </w:p>
    <w:bookmarkEnd w:id="1174"/>
    <w:bookmarkStart w:name="z1224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размещение актуальной информации по занятым и свободным участкам кладбища на официальном интернет-ресурсе местного исполнительного органа.</w:t>
      </w:r>
    </w:p>
    <w:bookmarkEnd w:id="1175"/>
    <w:bookmarkStart w:name="z1225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и обязанностей в соответствии с законодательством Республики Казахстан.</w:t>
      </w:r>
    </w:p>
    <w:bookmarkEnd w:id="1176"/>
    <w:bookmarkStart w:name="z1226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77"/>
    <w:bookmarkStart w:name="z1227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bookmarkEnd w:id="1178"/>
    <w:bookmarkStart w:name="z1228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1179"/>
    <w:bookmarkStart w:name="z1229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сохранность переданного коммунального имущества;</w:t>
      </w:r>
    </w:p>
    <w:bookmarkEnd w:id="1180"/>
    <w:bookmarkStart w:name="z1230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управление переданными районными коммунальными юридическими лицами;</w:t>
      </w:r>
    </w:p>
    <w:bookmarkEnd w:id="1181"/>
    <w:bookmarkStart w:name="z1231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согласовывают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182"/>
    <w:bookmarkStart w:name="z1232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1183"/>
    <w:bookmarkStart w:name="z1233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184"/>
    <w:bookmarkStart w:name="z1234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185"/>
    <w:bookmarkStart w:name="z1235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186"/>
    <w:bookmarkStart w:name="z1236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проводят инвентаризацию жилищного фонда города районного значения, поселка, села, сельского округа;</w:t>
      </w:r>
    </w:p>
    <w:bookmarkEnd w:id="1187"/>
    <w:bookmarkStart w:name="z1237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организуют по согласованию с акимом района (города областного значения) и собранием местного сообщества снос аварийного жилья города районного значения, поселка, села, сельского округа;</w:t>
      </w:r>
    </w:p>
    <w:bookmarkEnd w:id="1188"/>
    <w:bookmarkStart w:name="z1238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оказывают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189"/>
    <w:bookmarkStart w:name="z1239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работу пожарного поста села Тущыкудык.</w:t>
      </w:r>
    </w:p>
    <w:bookmarkEnd w:id="1190"/>
    <w:bookmarkStart w:name="z1240" w:id="1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1191"/>
    <w:bookmarkStart w:name="z1241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осуществляется акимом сельского округа Тущыкудык, который несет персональную ответственность за выполнение возложенных на аппарат акима сельского округа Тущыкудык задач и осуществление им своих полномочий.</w:t>
      </w:r>
    </w:p>
    <w:bookmarkEnd w:id="1192"/>
    <w:bookmarkStart w:name="z1242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Тущыкудык избирается на должность и освобождается от должности в соответствии с законодательством Республики Казахстан.</w:t>
      </w:r>
    </w:p>
    <w:bookmarkEnd w:id="1193"/>
    <w:bookmarkStart w:name="z1243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 сельского округа Тущыкудык:</w:t>
      </w:r>
    </w:p>
    <w:bookmarkEnd w:id="1194"/>
    <w:bookmarkStart w:name="z1244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круг полномочий и обязанности соотрудников Аппарат акима;</w:t>
      </w:r>
    </w:p>
    <w:bookmarkEnd w:id="1195"/>
    <w:bookmarkStart w:name="z1245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налагает дисциплинарные взыскания на сотрудников Аппарат акима;</w:t>
      </w:r>
    </w:p>
    <w:bookmarkEnd w:id="1196"/>
    <w:bookmarkStart w:name="z1246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соответствия с действующими законодательствами Республики Казахстан назначает и освобождает от должности сотрудников Аппарат акима;</w:t>
      </w:r>
    </w:p>
    <w:bookmarkEnd w:id="1197"/>
    <w:bookmarkStart w:name="z1247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является уполномоченным лицом в взаимоотношениях с другими государственными органами, организациями и гражданами;</w:t>
      </w:r>
    </w:p>
    <w:bookmarkEnd w:id="1198"/>
    <w:bookmarkStart w:name="z1248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акты, имеющие обязательную силу на соответствующей административно-территориальной единицы.</w:t>
      </w:r>
    </w:p>
    <w:bookmarkEnd w:id="1199"/>
    <w:bookmarkStart w:name="z1249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сельского округа Тущыкудык в период его отсутствия осуществляется лицом, его замещающим в соответствии с действующим законодательством.</w:t>
      </w:r>
    </w:p>
    <w:bookmarkEnd w:id="1200"/>
    <w:bookmarkStart w:name="z1250" w:id="1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201"/>
    <w:bookmarkStart w:name="z1251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202"/>
    <w:bookmarkStart w:name="z1252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03"/>
    <w:bookmarkStart w:name="z1253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относится к коммунальной собственности.</w:t>
      </w:r>
    </w:p>
    <w:bookmarkEnd w:id="1204"/>
    <w:bookmarkStart w:name="z1254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05"/>
    <w:bookmarkStart w:name="z1255" w:id="1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206"/>
    <w:bookmarkStart w:name="z1256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 акима осуществляются в соответствии с законодательством Республики Казахстан.</w:t>
      </w:r>
    </w:p>
    <w:bookmarkEnd w:id="12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