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2ff5" w14:textId="0082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25 ноября 2013 года №18/118 "Об утверждении Правил о порядке проведения раздельных схода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села Акжигит"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14 февраля 2022 года № 16/155. Утратило силу решением Бейнеуского районного маслихата Мангистауской области от 18 августа 2023 года № 5/52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18.08.2023 </w:t>
      </w:r>
      <w:r>
        <w:rPr>
          <w:rFonts w:ascii="Times New Roman"/>
          <w:b w:val="false"/>
          <w:i w:val="false"/>
          <w:color w:val="ff0000"/>
          <w:sz w:val="28"/>
        </w:rPr>
        <w:t>№ 5/52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районный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"Об утверждении Правил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села Акжигит" от 25 ноября 2013 года </w:t>
      </w:r>
      <w:r>
        <w:rPr>
          <w:rFonts w:ascii="Times New Roman"/>
          <w:b w:val="false"/>
          <w:i w:val="false"/>
          <w:color w:val="000000"/>
          <w:sz w:val="28"/>
        </w:rPr>
        <w:t>№18/118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№2326):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изложить в новой редакций: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утверждений Правил проведения раздельных сходов местного сообщества села Акжигит";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Бейнеуского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К.Мансуров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№16/155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 ноября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№18/118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Правил проведения раздельных сходов местного сообщества села Акжигит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39 - 3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устанавливают порядок проведения раздельного схода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села Акжигит.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территории села Акжигит подразделяется на участки (села, микрорайоны, улицы, многоквартирные жилые дома).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Акжигит.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Акжигит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села Акжигит.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дома, имеющих право в нем участвовать.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Акжигит или уполномоченным им лицом.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Акжигит или уполномоченное им лицо.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Бейнеуского района.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Акжигит.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