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8894" w14:textId="4798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 на 2023 год по городу Жанаозен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26 декабря 2022 года № 665. Утратило силу постановлением акимата города Жанаозен Мангистауской области от 14 ноября 2023 года № 539.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Жанаозен Мангистауской области от 14.11.2023 </w:t>
      </w:r>
      <w:r>
        <w:rPr>
          <w:rFonts w:ascii="Times New Roman"/>
          <w:b w:val="false"/>
          <w:i w:val="false"/>
          <w:color w:val="ff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приказом Министра здравоохранения и социального развития Республики Казахстан от 13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квотирования рабочих мест для инвалидов" (зарегистрировано в Реестре государственной регистрации нормативных правовых актов под №14010), акимат города Жанаозен,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трудоустройства инвалидов на 2023 год по городу Жанаозен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2023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Жанаозен       А. Косуаков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Жанаозен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2022 года №665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 которых установлена квота рабочих мест для инвалидов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без учета рабочих мест на работах с вредными, опасными условиями труда на тяжелых работах (человек)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квот, установленных без учета рабочих мест на работах с вредными, опасными условиями труда на тяжелых работах (человек)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 для инвалидов(%)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"УЗЕНЬПРОМГЕОФИЗИКА"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"Озенэнергосервис"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"Бургылау"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"TENGE Oil&amp;Gas"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"Кезби"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"ОЗЕНИНВЕСТ"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