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72eb" w14:textId="48e7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областного маслихата от 25 октября 2019 года № 31/370 "Об утверждении Правил погребения и организации дела по уходу за могилами в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24 августа 2022 года № 13/160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Мангистауский областной маслихат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"Об утверждении Правил погребения и организации дела по уходу за могилами в Мангистауской области" от 25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31/370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4011)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Мангистаукого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2022 года № 13/160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31/370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Мангистауской области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в Мангистауской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погребения и организации дела по уходу за могилами.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 приказом Министра здравоохранения Республики Казахстан от 19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 ҚР ДСМ-81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24066).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могила – место захоронения умершего или его останков;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кладбище – территория, специально выделенная для захоронения умерших или их останков;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регистрации актов гражданского состояния (далее – регистрирующий орган) – местный исполнительный орган, осуществляющий государственную регистрацию актов гражданского состояния.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настоящих Правил учитывались особенности территории населенных пунктов, их застройки, а также необходимость организации дела по уходу за могилами, сохранения объектов историко-культурного наследия, религиозного назначения и природного ландшафта.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организует свод данных (сведений) учета и регистрацию земельных участков, предназначенных под могилы, а также осуществляет контроль за соблюдением условий договора об организации дела по погребению.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областного значения,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на официальном интернет-ресурсе местного исполнительного органа ежемесячно размещает актуальную информацию по занятым и свободным участкам кладбища.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Захоронение производится на территории кладбища после предъявления свидетельства о смерти администрации кладбища, выданного регистрирующим органом, осуществляющим регистрацию смерти и (или) медицинского свидетельства о смерти по форме № 045/у, утвержденной приказом исполняющего обязанности Министра здравоохранения Республики Казахстан "Об утверждении форм учетной документации в области здравоохранения, а также инструкций по их заполнению" от 30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ҚР ДСМ-175/2020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21579).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Захоронение регистрируется в журнале учета, который ведется администрацией кладбища.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Журнал учета содержит следующие сведения: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о смерти;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письменному заявлению близких родственников, а также супруга (супруги) в местный исполнительный орган, аппарат акима района в городе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Захоронение безродных производится за счет бюджетных средств.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Перезахоронение останков на действующих и закрытых кладбищах не допускается, кроме случаев: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по Республике Казахстан или за ее пределами.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Проектирование и устройство могил: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Благоустройство мест захоронения и их содержание: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 надмогильные памятники и сооружения из естественного камня или бетона, цветники и скамейки;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посадку цветов на могиле, зеленой изгороди из декоративного кустарника с последующей ее подстрижкой.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Заключение договора на содержание и обслуживание кладбищ между местным исполнительным органом района (города областного значения) и администрацией кладбища осуществляется своевременно по итогам конкурса, проводимого в соответствии с законодательством о государственных закупках.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Администрация кладбищ обеспечивает: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зелеными насаждениями на всей территории кладбища, текущий ремонт дорог и своевременный вывоз мусора;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гражданам напрокат инвентаря для ухода за местом захоронения;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