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e1a3b" w14:textId="e5e1a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Когалы на 2023-2025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26 декабря 2022 года № 34/22.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статьти 75 Кодекса Республики Казахстан,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статьти 6 Закона Республики Казахстан "О местном государственном управлении и самоуправлении в Республике Казахстан" Шиелийский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Когалы на 2023-2025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2023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50 288 тысяч тенге, в том числе: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1 658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48 630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50 656,8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-368,8 тысяч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368,8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368,8 тысяч тенге.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1 - в редакции решения Шиелийского районного маслихата Кызылординской области от 23.11.2023 </w:t>
      </w:r>
      <w:r>
        <w:rPr>
          <w:rFonts w:ascii="Times New Roman"/>
          <w:b w:val="false"/>
          <w:i w:val="false"/>
          <w:color w:val="000000"/>
          <w:sz w:val="28"/>
        </w:rPr>
        <w:t>№ 8/21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объем бюджетных субвенций, передаваемых из районного бюджета в бюджет сельского округа Когалы на 2023 год в сумме 46 032 тысяч тенге.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2023 года и подлежит официальному опубликованию.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Шиелийского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Жагыпбаров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2022 года № 34/22</w:t>
            </w:r>
          </w:p>
        </w:tc>
      </w:tr>
    </w:tbl>
    <w:bookmarkStart w:name="z3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Когалы на 2023 год</w:t>
      </w:r>
    </w:p>
    <w:bookmarkEnd w:id="19"/>
    <w:bookmarkStart w:name="z4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Шиелийского районного маслихата Кызылординской области от 23.11.2023 </w:t>
      </w:r>
      <w:r>
        <w:rPr>
          <w:rFonts w:ascii="Times New Roman"/>
          <w:b w:val="false"/>
          <w:i w:val="false"/>
          <w:color w:val="ff0000"/>
          <w:sz w:val="28"/>
        </w:rPr>
        <w:t>№ 8/21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Администраторы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программы (подпрограммы)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50 656,8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31 968,7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31 968,7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2022 года № 34/22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Когалы на 2024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Администраторы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программы (подпрограммы)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2022 года № 34/22</w:t>
            </w:r>
          </w:p>
        </w:tc>
      </w:tr>
    </w:tbl>
    <w:bookmarkStart w:name="z3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Когалы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Администраторы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программы (подпрограммы)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