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b52f9" w14:textId="cdb52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Байтерек на 2023-2025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26 декабря 2022 года № 34/14.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Байтерек на 2023-2025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2023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131 213,5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11 627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119 586,5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133 577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-2 363,5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2 363,5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4"/>
    <w:bookmarkStart w:name="z4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5"/>
    <w:bookmarkStart w:name="z4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2 363,5 тысяч тенге.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Шиелийского районного маслихата Кызылординской области от 21.12.2023 </w:t>
      </w:r>
      <w:r>
        <w:rPr>
          <w:rFonts w:ascii="Times New Roman"/>
          <w:b w:val="false"/>
          <w:i w:val="false"/>
          <w:color w:val="000000"/>
          <w:sz w:val="28"/>
        </w:rPr>
        <w:t>№ 10/6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объем бюджетных субвенций, передаваемых из районного бюджета в бюджет сельского округа Байтерек на 2023 год в сумме 102 741 тысяч тенге.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Шиелийского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Т.Жағыпбаров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 № 34/14</w:t>
            </w:r>
          </w:p>
        </w:tc>
      </w:tr>
    </w:tbl>
    <w:bookmarkStart w:name="z4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Байтерек на 2023 год</w:t>
      </w:r>
    </w:p>
    <w:bookmarkEnd w:id="19"/>
    <w:bookmarkStart w:name="z4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Шиелийского районного маслихата Кызылординской области от 21.12.2023 </w:t>
      </w:r>
      <w:r>
        <w:rPr>
          <w:rFonts w:ascii="Times New Roman"/>
          <w:b w:val="false"/>
          <w:i w:val="false"/>
          <w:color w:val="ff0000"/>
          <w:sz w:val="28"/>
        </w:rPr>
        <w:t>№ 10/6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131 213,5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119 586,5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119 586,5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119 586,5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автомобильных дорог в городах, селах, поселках, сельских округах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-2 363,5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2 363,5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 № 34/14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Байтерек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 № 34/14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Байтерек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