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6dfa16" w14:textId="96dfa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Решение Сырдарьиского районного маслихата от 25 июля 2022 года № 154 "Об утверждении планов по управлению пастбищами и их использованию по поселку и сельским округам Сырдарьинского района на 2022-2023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Сырдарьинского районного маслихата Кызылординской области от 25 июля 2022 года № 154.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Сырдарьинский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поселка Теренозек и сельских округов Айдарлы, Акжарма, Аманкелди, Аскара Токмаганбетова, Бесарык, Жетиколь, Инкардария, Калжан Ахун, Когалыколь, Наги Ильясова, Сакен Сейфуллин, Шаган, Ширкейли 2022 - 2023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их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Сырдарьинского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Е.Әжікенов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Поселок Теренозек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Теренозек составляет 13490 га, в том числе пашни -1400 га, пастбищные угодья – 5903 га.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назначения-7303 гектара;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-2500 га.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поселок Теренозек относится к засушливой степной зоне с резко изменчивыми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поселке Теренозек (частный двор населения и товарищества с ограниченной ответственностью, крестьянские хозяйства) насчитывается 3925 голов крупного рогатого скота, в том числе 2471 голов маточного поголовья, 3810 голов мелкого рогатого скота, 1783 головы лошадей , 7 голов верблюдов.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поселка Теренозек: крупный рогатый скот 812 голов, в том числе маточное поголовье 651 голов,мелкий рогатый скот 1874 голов, 419 голов лошадей, 4 головы верблюдов. Площадь пастбищ крестьянских и фермерских хозяйств составляет 3054 га.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 по поселку Теренозек имеется 5903 гектара пастбищных угодий для обеспечения сельскохозяйственных животных. 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2895 га, при норме нагрузки 11,0 га/голов-20020 га. 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Недостающие 17125 гектаров пастбищных угодий для дойных коров обеспечиваются за счет перевода на пастбища территории Аскар Токмаганбетовского сельского округа. 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56432,2 га, норма нагрузки на поголовье крупного рогатого скота-11,0 га/голов, мелкого рогатого скота – 2,2 га/голов, лошадей – 13,0 га/голов, верблюдов – 15,4 га/голов.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скота-3111 голов. * 11,0 га / голова. = 34221 гектар;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скота-2015 голов. * 2,2 гектара / голова. = 4433 гектара;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- 1364 головы. * 13,0 га / голова. = 17732 гектара;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верблюда-3 головы. * 15,4 га / голова. = 46,2 гектара;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34221 + 4433 + 17732 + 46,2 = 56432,2 гектара.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поселка Теренозек на отдаленные пастбища сельского округа Аскар Токмаганбетов необходимо компенсировать остающуюся потребность в 50529,2 га пастбищных угодий.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Теренозек функционируют 1 ветеринарный пункт, 1 типовой скотомогильник.</w:t>
      </w:r>
    </w:p>
    <w:bookmarkEnd w:id="22"/>
    <w:bookmarkStart w:name="z3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поселку Теренозек Сырдарьинского района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59563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- 13 490 гектаров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- 2500 гектаров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- 7303 гектаров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- 5903 гектаров</w:t>
      </w:r>
    </w:p>
    <w:bookmarkEnd w:id="29"/>
    <w:bookmarkStart w:name="z3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поселку Теренозек Сырдарьинского района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51816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34"/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поселку Теренозек Сырдарьинского района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47879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Скважины</w:t>
      </w:r>
    </w:p>
    <w:bookmarkEnd w:id="40"/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поселку Теренозек Сырдарьинского района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49403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– сентябре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Сезонный маршрут выпаса и выгона сельскохозяйственных животных знак</w:t>
      </w:r>
    </w:p>
    <w:bookmarkEnd w:id="47"/>
    <w:bookmarkStart w:name="z5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поселку Теренозек Сырдарьинского района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58039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6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Село Айдарлы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Айдарлинского сельского округа составляет 303249 гектаров, в том числе пашни – 1975 гектаров, пастбищных угодий – 302848 гектаров.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назначения-10295 га;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пунктов-401 гектар.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Айдарлинский сельский округ относится к засушливой степной зоне с резко изменчивыми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Айдарлинском сельском округе (частный двор населения и товарищества с ограниченной ответственностью, крестьянские хозяйства) насчитывается 2829 голов КРС, в том числе 2021 голов маточного поголовья, 1252 голов мелкого рогатого скота, 1061 голов лошадей, 16 голов верблюдов. 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айдарлинского сельского округа: крупный рогатый скот 1473 голов, мелкий рогатый скот 61 голов, 715 голов лошадей. Площадь пастбищ крестьянских и фермерских хозяйств составляет 22523 га.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айдарлинскому сельскому округу для обеспечения сельскохозяйственных животных имеется 302848 гектаров пастбищных угодий. В черте населенного пункта 9894 гектара пастбищ.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9894 га, при норме нагрузки 11,0 га/голову-9768 га.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сформированная потребность пастбищных угодий в содержании маточного (дойного) поголовья сельскохозяйственных животных. 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22280,4 га, норма нагрузки на поголовье крупного рогатого скота-11,0 га/голов, мелкого рогатого скота – 2,2 га/голов, лошадей – 13,0 га/голов, верблюдов – 15,4 га/голов.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- 1356 голов. * 11,0 га / голова. = 14916 гектаров;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- 1191 голов. * 2,2 гектара / голова. = 2620 гектаров;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лошади-346 голов. * 13,0 га / голова. = 4498 гектаров;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- 16 голов. * 15,4 га / голова. = 246,4 гектара;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14916 + 2620 + 4498 + 246,4 = 22280,4 гектара.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айдарлинского сельского округа на пастбищные угодья у отдаленных каналов сельского округа "актам", "Ботабай" необходимо возместить оставшуюся потребность в 12876,6 га пастбищных угодий.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айдарлинского сельского округа функционирует 1 ветеринарный пункт, 1 типовой скотомогильник.</w:t>
      </w:r>
    </w:p>
    <w:bookmarkEnd w:id="70"/>
    <w:bookmarkStart w:name="z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Айдарлинском сельском округе сервитуты на погоню скота не установлены.</w:t>
      </w:r>
    </w:p>
    <w:bookmarkEnd w:id="71"/>
    <w:bookmarkStart w:name="z8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Айдарлы Сырдарьинского района</w:t>
      </w:r>
    </w:p>
    <w:bookmarkEnd w:id="72"/>
    <w:bookmarkStart w:name="z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74"/>
    <w:bookmarkStart w:name="z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округа-303209 гектаров</w:t>
      </w:r>
    </w:p>
    <w:bookmarkEnd w:id="75"/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пунктов-401 гектаров</w:t>
      </w:r>
    </w:p>
    <w:bookmarkEnd w:id="76"/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угодья-302 848 гектаров</w:t>
      </w:r>
    </w:p>
    <w:bookmarkEnd w:id="77"/>
    <w:bookmarkStart w:name="z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9894 гектаров</w:t>
      </w:r>
    </w:p>
    <w:bookmarkEnd w:id="78"/>
    <w:bookmarkStart w:name="z89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Айдарлы Сырдарьинского района</w:t>
      </w:r>
    </w:p>
    <w:bookmarkEnd w:id="79"/>
    <w:bookmarkStart w:name="z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1"/>
    <w:bookmarkStart w:name="z9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</w:t>
      </w:r>
    </w:p>
    <w:bookmarkEnd w:id="82"/>
    <w:bookmarkStart w:name="z9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83"/>
    <w:bookmarkStart w:name="z9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Айдарлы Сырдарьинского района</w:t>
      </w:r>
    </w:p>
    <w:bookmarkEnd w:id="84"/>
    <w:bookmarkStart w:name="z9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6708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6"/>
    <w:bookmarkStart w:name="z9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87"/>
    <w:bookmarkStart w:name="z9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88"/>
    <w:bookmarkStart w:name="z9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89"/>
    <w:bookmarkStart w:name="z10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Айдарлы Сырдарьинского района</w:t>
      </w:r>
    </w:p>
    <w:bookmarkEnd w:id="90"/>
    <w:bookmarkStart w:name="z10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5057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2"/>
    <w:bookmarkStart w:name="z10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93"/>
    <w:bookmarkStart w:name="z10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94"/>
    <w:bookmarkStart w:name="z10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95"/>
    <w:bookmarkStart w:name="z10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96"/>
    <w:bookmarkStart w:name="z10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село Айдарлы Сырдарьинского района</w:t>
      </w:r>
    </w:p>
    <w:bookmarkEnd w:id="97"/>
    <w:bookmarkStart w:name="z10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112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Село Акжарма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Акжарма 21174 гектар, из них пашни – 5410 гектар, пастбищные земли – 15422 гектар.</w:t>
      </w:r>
    </w:p>
    <w:bookmarkEnd w:id="101"/>
    <w:bookmarkStart w:name="z11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2"/>
    <w:bookmarkStart w:name="z11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20832 гектар;</w:t>
      </w:r>
    </w:p>
    <w:bookmarkEnd w:id="103"/>
    <w:bookmarkStart w:name="z11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–342 гектар.</w:t>
      </w:r>
    </w:p>
    <w:bookmarkEnd w:id="104"/>
    <w:bookmarkStart w:name="z1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Акжарма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105"/>
    <w:bookmarkStart w:name="z11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округеАкжарманасчитывается (личное подворье населения и поголовье товарищества с ограниченной ответственностью, крестьянские хозяйства) крупного рогатого скота 3475 голов, из них маточное поголовье 2150голов, мелкого рогатого скота 2039голов, 1533головлошадей.</w:t>
      </w:r>
    </w:p>
    <w:bookmarkEnd w:id="106"/>
    <w:bookmarkStart w:name="z11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округеАкжарма: крупного рогатого скота 1311голов, мелкого рогатого скота 52 голов, 560головлошадей. Пастбищная площадь крестьянских и фермерских хозяйств составляет 10955 гектаров.</w:t>
      </w:r>
    </w:p>
    <w:bookmarkEnd w:id="107"/>
    <w:bookmarkStart w:name="z12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округуАкжарма имеются всего 15422 гектар пастбищных угодий. В черте населенных пунктов числится 4887 гектар пастбищ.</w:t>
      </w:r>
    </w:p>
    <w:bookmarkEnd w:id="108"/>
    <w:bookmarkStart w:name="z1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4887 гектар, потребностьсоставляет 13167 гектар, при норме нагрузки 11,0 гектар/голов. </w:t>
      </w:r>
    </w:p>
    <w:bookmarkEnd w:id="109"/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Недостающие пастбищные угодья 8280 гектар земель для дойных коров обеспечиваются за счет перевода на пастбищни территорию Инкардаринского сельского округа.</w:t>
      </w:r>
    </w:p>
    <w:bookmarkEnd w:id="110"/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40824,4гектар, при норме нагрузки на голову крупныйрогатыйскота – 11,0 гектар/голов, мелкий рогатый скот– 2,2 гектар/голов, лошадей – 13,0 гектар/голов, верблюдов - 15,4 гектар/голов.</w:t>
      </w:r>
    </w:p>
    <w:bookmarkEnd w:id="111"/>
    <w:bookmarkStart w:name="z12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112"/>
    <w:bookmarkStart w:name="z1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длякрупныйрогатыйскот-2164 голов.* 11,0 гектар/голов.=23804 гектар;</w:t>
      </w:r>
    </w:p>
    <w:bookmarkEnd w:id="113"/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скот- 2432 голов.* 2,2 гектар/голов.=4371гектар;</w:t>
      </w:r>
    </w:p>
    <w:bookmarkEnd w:id="114"/>
    <w:bookmarkStart w:name="z12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–973голов.* 13,0 гектар/голов.= 12649гектар;</w:t>
      </w:r>
    </w:p>
    <w:bookmarkEnd w:id="115"/>
    <w:bookmarkStart w:name="z12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23804 + 4371,4 + 12649 = 40824,4 гектар.</w:t>
      </w:r>
    </w:p>
    <w:bookmarkEnd w:id="116"/>
    <w:bookmarkStart w:name="z12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25402,4гектар необходимо восполнить за счет перемещения поголовья сельскохозяйственных животных местного населения сельского округаАкжармана отгонные пастбища сельского округа Инкардария согласно приложению 5 к настоящему Плану.</w:t>
      </w:r>
    </w:p>
    <w:bookmarkEnd w:id="117"/>
    <w:bookmarkStart w:name="z13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Акжарма действует 1 ветеринарный пункт, 1 типовой скотомогильник. </w:t>
      </w:r>
    </w:p>
    <w:bookmarkEnd w:id="118"/>
    <w:bookmarkStart w:name="z13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Акжарма не установлены сервитуты для прогона скота.</w:t>
      </w:r>
    </w:p>
    <w:bookmarkEnd w:id="119"/>
    <w:bookmarkStart w:name="z132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Акжарма Сырдарьинского района</w:t>
      </w:r>
    </w:p>
    <w:bookmarkEnd w:id="120"/>
    <w:bookmarkStart w:name="z13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7851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122"/>
    <w:bookmarkStart w:name="z13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21 174 гектаров</w:t>
      </w:r>
    </w:p>
    <w:bookmarkEnd w:id="123"/>
    <w:bookmarkStart w:name="z13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342 гектаров</w:t>
      </w:r>
    </w:p>
    <w:bookmarkEnd w:id="124"/>
    <w:bookmarkStart w:name="z13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20 832 гектаров</w:t>
      </w:r>
    </w:p>
    <w:bookmarkEnd w:id="125"/>
    <w:bookmarkStart w:name="z13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15 422 гектаров</w:t>
      </w:r>
    </w:p>
    <w:bookmarkEnd w:id="126"/>
    <w:bookmarkStart w:name="z139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Акжарма Сырдарьинского район</w:t>
      </w:r>
    </w:p>
    <w:bookmarkEnd w:id="127"/>
    <w:bookmarkStart w:name="z14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9"/>
    <w:bookmarkStart w:name="z14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130"/>
    <w:bookmarkStart w:name="z14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131"/>
    <w:bookmarkStart w:name="z144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Акжарма Сырдарьинского района</w:t>
      </w:r>
    </w:p>
    <w:bookmarkEnd w:id="132"/>
    <w:bookmarkStart w:name="z1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4"/>
    <w:bookmarkStart w:name="z14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135"/>
    <w:bookmarkStart w:name="z14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136"/>
    <w:bookmarkStart w:name="z14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137"/>
    <w:bookmarkStart w:name="z150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Акжарма Сырдарьинского района</w:t>
      </w:r>
    </w:p>
    <w:bookmarkEnd w:id="138"/>
    <w:bookmarkStart w:name="z15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0"/>
    <w:bookmarkStart w:name="z15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141"/>
    <w:bookmarkStart w:name="z15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142"/>
    <w:bookmarkStart w:name="z15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143"/>
    <w:bookmarkStart w:name="z15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144"/>
    <w:bookmarkStart w:name="z157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Акжарма Сырдарьинского района</w:t>
      </w:r>
    </w:p>
    <w:bookmarkEnd w:id="145"/>
    <w:bookmarkStart w:name="z15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16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Село Амангельды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Амангельдинского сельского округа составляет 1020142 гектара, в том числе пашни - 188 гектар, пастбищных угодий - 1019888 гектар.</w:t>
      </w:r>
    </w:p>
    <w:bookmarkEnd w:id="149"/>
    <w:bookmarkStart w:name="z16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50"/>
    <w:bookmarkStart w:name="z16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назначения-20984 гектара;</w:t>
      </w:r>
    </w:p>
    <w:bookmarkEnd w:id="151"/>
    <w:bookmarkStart w:name="z16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пунктов-254 гектара.</w:t>
      </w:r>
    </w:p>
    <w:bookmarkEnd w:id="152"/>
    <w:bookmarkStart w:name="z16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аманкельдинский сельский округ относится к засушливой степной зоне с резко изменчивыми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153"/>
    <w:bookmarkStart w:name="z16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аманкельдинском сельском округе (частный двор населения и товарищества с ограниченной ответственностью, крестьянские хозяйства) имеется 3330 голов крупного рогатого скота, из них 1754 голов маточного поголовья, 6103 голов мелкого рогатого скота, 2142 головы лошадей, 423 головы верблюдов. </w:t>
      </w:r>
    </w:p>
    <w:bookmarkEnd w:id="154"/>
    <w:bookmarkStart w:name="z16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аманкельдинского сельского округа: крупный рогатый скот 1194 головы, мелкий рогатый скот 5022 головы, 927 голов лошадей, верблюдов 345 голов. Площадь пастбищ крестьянских и фермерских хозяйств составляет 13686 га.</w:t>
      </w:r>
    </w:p>
    <w:bookmarkEnd w:id="155"/>
    <w:bookmarkStart w:name="z17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аманкельдинскому сельскому округу для обеспечения сельскохозяйственных животных имеется 1019888 га пастбищных угодий. В пределах населенного пункта имеется 20796 га пастбищ.</w:t>
      </w:r>
    </w:p>
    <w:bookmarkEnd w:id="156"/>
    <w:bookmarkStart w:name="z17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12628 га в объеме 20796 га, при норме нагрузки 11,0 га/голова. </w:t>
      </w:r>
    </w:p>
    <w:bookmarkEnd w:id="157"/>
    <w:bookmarkStart w:name="z17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сформированная потребность пастбищных угодий в содержании маточного (дойного) поголовья сельскохозяйственных животных. </w:t>
      </w:r>
    </w:p>
    <w:bookmarkEnd w:id="158"/>
    <w:bookmarkStart w:name="z17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42870,4 га, норма нагрузки на поголовье крупного рогатого скота-11,0 га/голов, мелкого рогатого скота – 2,2 га/голов, лошадей – 13,0 га/голов, верблюдов – 15,4 га/голов.</w:t>
      </w:r>
    </w:p>
    <w:bookmarkEnd w:id="159"/>
    <w:bookmarkStart w:name="z17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160"/>
    <w:bookmarkStart w:name="z17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скота-2136 голов. * 11,0 га / голова. = 23496 гектаров;</w:t>
      </w:r>
    </w:p>
    <w:bookmarkEnd w:id="161"/>
    <w:bookmarkStart w:name="z17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- 1173 головы. * 2,2 гектара / голова. = 2378,2 гектара;</w:t>
      </w:r>
    </w:p>
    <w:bookmarkEnd w:id="162"/>
    <w:bookmarkStart w:name="z17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- 1215 голов. * 13,0 га / голова. = 15795 гектаров;</w:t>
      </w:r>
    </w:p>
    <w:bookmarkEnd w:id="163"/>
    <w:bookmarkStart w:name="z17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- 78 голов. * 15,4 га / голова. = 1201,2 гектара;</w:t>
      </w:r>
    </w:p>
    <w:bookmarkEnd w:id="164"/>
    <w:bookmarkStart w:name="z17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23496 + 2378,2 + 15795 + 1201,2 = 42870,4 гектара.</w:t>
      </w:r>
    </w:p>
    <w:bookmarkEnd w:id="165"/>
    <w:bookmarkStart w:name="z18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аманкельдинского сельского округа на пастбищные угодья у отдаленных каналов сельского округа "Мемлекет", "Жаскайрат", "Торангылсай" необходимо компенсировать остающуюся потребность в пастбищных угодьях площадью 22074,4 га.</w:t>
      </w:r>
    </w:p>
    <w:bookmarkEnd w:id="166"/>
    <w:bookmarkStart w:name="z18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аманкельдинского сельского округа функционирует 1 ветеринарный пункт, 1 типовой скотомогильник.</w:t>
      </w:r>
    </w:p>
    <w:bookmarkEnd w:id="167"/>
    <w:bookmarkStart w:name="z18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Аманкельдинском сельском округе сервитуты на погоню скота не установлены.</w:t>
      </w:r>
    </w:p>
    <w:bookmarkEnd w:id="168"/>
    <w:bookmarkStart w:name="z183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Амангельды Сырдарьинского района</w:t>
      </w:r>
    </w:p>
    <w:bookmarkEnd w:id="169"/>
    <w:bookmarkStart w:name="z18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bookmarkEnd w:id="171"/>
    <w:bookmarkStart w:name="z18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- 1 020 142 гектаров</w:t>
      </w:r>
    </w:p>
    <w:bookmarkEnd w:id="172"/>
    <w:bookmarkStart w:name="z18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пунктов-254 гектаров</w:t>
      </w:r>
    </w:p>
    <w:bookmarkEnd w:id="173"/>
    <w:bookmarkStart w:name="z18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Сельскохозяйственные угодья-20 984 гектаров </w:t>
      </w:r>
    </w:p>
    <w:bookmarkEnd w:id="174"/>
    <w:bookmarkStart w:name="z18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угодья-1 019 888 гектаров</w:t>
      </w:r>
    </w:p>
    <w:bookmarkEnd w:id="175"/>
    <w:bookmarkStart w:name="z190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Амангельды Сырдарьинского района</w:t>
      </w:r>
    </w:p>
    <w:bookmarkEnd w:id="176"/>
    <w:bookmarkStart w:name="z19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8"/>
    <w:bookmarkStart w:name="z19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179"/>
    <w:bookmarkStart w:name="z19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180"/>
    <w:bookmarkStart w:name="z195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Амангельды Сырдарьинского района</w:t>
      </w:r>
    </w:p>
    <w:bookmarkEnd w:id="181"/>
    <w:bookmarkStart w:name="z19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3"/>
    <w:bookmarkStart w:name="z19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184"/>
    <w:bookmarkStart w:name="z19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185"/>
    <w:bookmarkStart w:name="z20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186"/>
    <w:bookmarkStart w:name="z201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Амангельды Сырдарьинского района</w:t>
      </w:r>
    </w:p>
    <w:bookmarkEnd w:id="187"/>
    <w:bookmarkStart w:name="z20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9"/>
    <w:bookmarkStart w:name="z20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190"/>
    <w:bookmarkStart w:name="z20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191"/>
    <w:bookmarkStart w:name="z20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192"/>
    <w:bookmarkStart w:name="z20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193"/>
    <w:bookmarkStart w:name="z208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Амангельды Сырдарьинского района</w:t>
      </w:r>
    </w:p>
    <w:bookmarkEnd w:id="194"/>
    <w:bookmarkStart w:name="z20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60960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213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село А. Токмаганбетов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Аскара Токмаганбетова</w:t>
      </w:r>
    </w:p>
    <w:bookmarkEnd w:id="198"/>
    <w:bookmarkStart w:name="z21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970776гектар, из них пашни – 1841 гектар, пастбищные земли – 568648 гектар.</w:t>
      </w:r>
    </w:p>
    <w:bookmarkEnd w:id="199"/>
    <w:bookmarkStart w:name="z21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00"/>
    <w:bookmarkStart w:name="z21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–9066 гектар;</w:t>
      </w:r>
    </w:p>
    <w:bookmarkEnd w:id="201"/>
    <w:bookmarkStart w:name="z21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–25,7 гектар.</w:t>
      </w:r>
    </w:p>
    <w:bookmarkEnd w:id="202"/>
    <w:bookmarkStart w:name="z21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Аскара Токмаганбетова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203"/>
    <w:bookmarkStart w:name="z22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округеАскара Токмаганбетова насчитывается (личное подворье населения и поголовье товарищества с ограниченной ответственностью, крестьянские хозяйства) крупного рогатого скота3759 голов, из них маточное поголовье 2505 голов, мелкого рогатого скота 926 голов, 1103 голов лошадей, 101 голов верблюдов.</w:t>
      </w:r>
    </w:p>
    <w:bookmarkEnd w:id="204"/>
    <w:bookmarkStart w:name="z22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Аскара Токмаганбетова: крупного рогатого скота 1889голов,мелкого рогатого скота 237голов,680голов лошадей, 54 голов верблюдов.Пастбищная площадь крестьянских и фермерских хозяйств составляет 34255 гектаров.</w:t>
      </w:r>
    </w:p>
    <w:bookmarkEnd w:id="205"/>
    <w:bookmarkStart w:name="z22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округуАскара Токмаганбетова имеются всего 568648гектар пастбищных угодий. В черте населенных пунктов числится 21106 гектар пастбищ.</w:t>
      </w:r>
    </w:p>
    <w:bookmarkEnd w:id="206"/>
    <w:bookmarkStart w:name="z22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21106 гектар, потребностьсоставляет9515 гектар, при норме нагрузки 11,0 гектар/голов. </w:t>
      </w:r>
    </w:p>
    <w:bookmarkEnd w:id="207"/>
    <w:bookmarkStart w:name="z22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208"/>
    <w:bookmarkStart w:name="z22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28308,6гектар, при норме нагрузки на голову крупныйрогатыйскота – 11,0 гектар/голов, мелкий рогатый скот – 2,2 гектар/голов, лошадей – 13,0 гектар/голов, верблюдов - 15,4 гектар/голов.</w:t>
      </w:r>
    </w:p>
    <w:bookmarkEnd w:id="209"/>
    <w:bookmarkStart w:name="z22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210"/>
    <w:bookmarkStart w:name="z22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крупныйрогатыйскот-1870 голов.* 11,0 гектар/голов.=20570 гектар;</w:t>
      </w:r>
    </w:p>
    <w:bookmarkEnd w:id="211"/>
    <w:bookmarkStart w:name="z22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мелкий рогатый скот- 689 голов.* 2,2 гектар/голов.=1515,8гектар;</w:t>
      </w:r>
    </w:p>
    <w:bookmarkEnd w:id="212"/>
    <w:bookmarkStart w:name="z22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423 голов.* 13,0 гектар/голов.= 5499гектар;</w:t>
      </w:r>
    </w:p>
    <w:bookmarkEnd w:id="213"/>
    <w:bookmarkStart w:name="z23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47голов.*15,4 гектар/голов=723,8 гектар;</w:t>
      </w:r>
    </w:p>
    <w:bookmarkEnd w:id="214"/>
    <w:bookmarkStart w:name="z23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20570+1515,8+5499+723,8 = 2808,6 гектар.</w:t>
      </w:r>
    </w:p>
    <w:bookmarkEnd w:id="215"/>
    <w:bookmarkStart w:name="z23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7202,6 гектар необходимо восполнить за счет перемещения поголовья сельскохозяйственных животных местного населения сельского округаАскара Токмаганбетована отгонные пастбищаблизи реки Караузексогласно приложению 5 к настоящему Плану.</w:t>
      </w:r>
    </w:p>
    <w:bookmarkEnd w:id="216"/>
    <w:bookmarkStart w:name="z23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Аскара Токмаганбетова действует 1 ветеринарный пункт, 1 типовой скотомогильник. </w:t>
      </w:r>
    </w:p>
    <w:bookmarkEnd w:id="217"/>
    <w:bookmarkStart w:name="z23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Аскара Токмаганбетова не установлены сервитуты для прогона скота.</w:t>
      </w:r>
    </w:p>
    <w:bookmarkEnd w:id="218"/>
    <w:bookmarkStart w:name="z235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А. Токмаганбетов Сырдарьинского района</w:t>
      </w:r>
    </w:p>
    <w:bookmarkEnd w:id="219"/>
    <w:bookmarkStart w:name="z23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57404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221"/>
    <w:bookmarkStart w:name="z23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970 776 гектаров</w:t>
      </w:r>
    </w:p>
    <w:bookmarkEnd w:id="222"/>
    <w:bookmarkStart w:name="z23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25,7 гектаров</w:t>
      </w:r>
    </w:p>
    <w:bookmarkEnd w:id="223"/>
    <w:bookmarkStart w:name="z24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9066 гектаров</w:t>
      </w:r>
    </w:p>
    <w:bookmarkEnd w:id="224"/>
    <w:bookmarkStart w:name="z24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568 648 гектаров</w:t>
      </w:r>
    </w:p>
    <w:bookmarkEnd w:id="225"/>
    <w:bookmarkStart w:name="z242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А. Токмаганбетов Сырдарьинского района</w:t>
      </w:r>
    </w:p>
    <w:bookmarkEnd w:id="226"/>
    <w:bookmarkStart w:name="z24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67564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8"/>
    <w:bookmarkStart w:name="z24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229"/>
    <w:bookmarkStart w:name="z24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230"/>
    <w:bookmarkStart w:name="z247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А. Токмаганбетов Сырдарьинского района</w:t>
      </w:r>
    </w:p>
    <w:bookmarkEnd w:id="231"/>
    <w:bookmarkStart w:name="z24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64643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3"/>
    <w:bookmarkStart w:name="z25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234"/>
    <w:bookmarkStart w:name="z25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235"/>
    <w:bookmarkStart w:name="z25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236"/>
    <w:bookmarkStart w:name="z253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А. Токмаганбетов Сырдарьинского района</w:t>
      </w:r>
    </w:p>
    <w:bookmarkEnd w:id="237"/>
    <w:bookmarkStart w:name="z25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4930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9"/>
    <w:bookmarkStart w:name="z25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240"/>
    <w:bookmarkStart w:name="z25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241"/>
    <w:bookmarkStart w:name="z25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242"/>
    <w:bookmarkStart w:name="z25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243"/>
    <w:bookmarkStart w:name="z260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А. Токмаганбетов Сырдарьинского района</w:t>
      </w:r>
    </w:p>
    <w:bookmarkEnd w:id="244"/>
    <w:bookmarkStart w:name="z26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3279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265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Село Бесарык</w:t>
      </w:r>
    </w:p>
    <w:bookmarkEnd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Бесарыкского сельского округа составляет 422258 га, в том числе пашни – 1183 га, пастбищных угодий – 295338 га.</w:t>
      </w:r>
    </w:p>
    <w:bookmarkEnd w:id="248"/>
    <w:bookmarkStart w:name="z26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49"/>
    <w:bookmarkStart w:name="z26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назначения-112528 га;</w:t>
      </w:r>
    </w:p>
    <w:bookmarkEnd w:id="250"/>
    <w:bookmarkStart w:name="z26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пунктов-231 гектар.</w:t>
      </w:r>
    </w:p>
    <w:bookmarkEnd w:id="251"/>
    <w:bookmarkStart w:name="z27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Бесарыкский сельский округ относится к засушливой степной зоне с резкими переменными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252"/>
    <w:bookmarkStart w:name="z27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Бесарыкском сельском округе (частный двор населения и товарищества с ограниченной ответственностью, крестьянские хозяйства) насчитывается 2237 голов крупного рогатого скота, из них 993 голов маточного поголовья, 4980 голов мелкого рогатого скота, 1748 голов лошадей, 483 голов верблюдов.</w:t>
      </w:r>
    </w:p>
    <w:bookmarkEnd w:id="253"/>
    <w:bookmarkStart w:name="z27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бесарыкского сельского округа: крупный рогатый скот 1407 голов, мелкий рогатый скот 3890 голов, 1223 головы лошадей, 329 голов верблюдов. Площадь пастбищ крестьянских и фермерских хозяйств составляет 39298 га.</w:t>
      </w:r>
    </w:p>
    <w:bookmarkEnd w:id="254"/>
    <w:bookmarkStart w:name="z27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бесарыкскому сельскому округу для обеспечения сельскохозяйственных животных имеется 295338 гектаров пастбищных угодий. В пределах населенного пункта имеется 13366 га пастбищ.</w:t>
      </w:r>
    </w:p>
    <w:bookmarkEnd w:id="255"/>
    <w:bookmarkStart w:name="z27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4741 га в объеме 13366 га, при норме нагрузки 11,0 га/голова.</w:t>
      </w:r>
    </w:p>
    <w:bookmarkEnd w:id="256"/>
    <w:bookmarkStart w:name="z27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сформированная потребность пастбищных угодий в содержании маточного (дойного) поголовья сельскохозяйственных животных. </w:t>
      </w:r>
    </w:p>
    <w:bookmarkEnd w:id="257"/>
    <w:bookmarkStart w:name="z27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20724,6 га, норма нагрузки на поголовье крупного рогатого скота-11,0 га/голов, мелкого рогатого скота – 2,2 га/голов, лошадей – 13,0 га/голов, верблюдов – 15,4 га/голов.</w:t>
      </w:r>
    </w:p>
    <w:bookmarkEnd w:id="258"/>
    <w:bookmarkStart w:name="z27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259"/>
    <w:bookmarkStart w:name="z27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скота-830 голов. * 11,0 га / голова. = 9130 гектаров;</w:t>
      </w:r>
    </w:p>
    <w:bookmarkEnd w:id="260"/>
    <w:bookmarkStart w:name="z27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- 1090 голов. * 2,2 гектара / голова. = 2398 гектаров;</w:t>
      </w:r>
    </w:p>
    <w:bookmarkEnd w:id="261"/>
    <w:bookmarkStart w:name="z28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лошади-525 голов. * 13,0 га / голова. = 6825 гектаров;</w:t>
      </w:r>
    </w:p>
    <w:bookmarkEnd w:id="262"/>
    <w:bookmarkStart w:name="z28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- 154 головы. * 15,4 га / голова. = 2371,6 гектара;</w:t>
      </w:r>
    </w:p>
    <w:bookmarkEnd w:id="263"/>
    <w:bookmarkStart w:name="z28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9130 + 2398 + 6825 + 2371,6 = 20724,6 га.</w:t>
      </w:r>
    </w:p>
    <w:bookmarkEnd w:id="264"/>
    <w:bookmarkStart w:name="z28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бесарыкского сельского округа на пастбищные угодья у окраин отдаленного канала Жанадария сельского округа необходимо компенсировать остающуюся потребность в 7358,6 га пастбищных угодий.</w:t>
      </w:r>
    </w:p>
    <w:bookmarkEnd w:id="265"/>
    <w:bookmarkStart w:name="z28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бесарыкского сельского округа функционирует 1 ветеринарный пункт, 1 типовой скотомогильник.</w:t>
      </w:r>
    </w:p>
    <w:bookmarkEnd w:id="266"/>
    <w:bookmarkStart w:name="z28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бесарыкского сельского округа функционирует 1 ветеринарный пункт, 1 типовой скотомогильник.</w:t>
      </w:r>
    </w:p>
    <w:bookmarkEnd w:id="267"/>
    <w:bookmarkStart w:name="z28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Бесарыкском сельском округе сервитуты на загон скота не установлены.</w:t>
      </w:r>
    </w:p>
    <w:bookmarkEnd w:id="268"/>
    <w:bookmarkStart w:name="z28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</w:t>
      </w:r>
    </w:p>
    <w:bookmarkEnd w:id="269"/>
    <w:bookmarkStart w:name="z28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Бесарык Сырдарьинского района</w:t>
      </w:r>
    </w:p>
    <w:bookmarkEnd w:id="270"/>
    <w:bookmarkStart w:name="z28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271"/>
    <w:bookmarkStart w:name="z29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земель сельского округа-422 258 гектаров</w:t>
      </w:r>
    </w:p>
    <w:bookmarkEnd w:id="272"/>
    <w:bookmarkStart w:name="z29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Земли населенных пунктов-231 гектаров</w:t>
      </w:r>
    </w:p>
    <w:bookmarkEnd w:id="273"/>
    <w:bookmarkStart w:name="z29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Сельскохозяйственные угодья-112 528 гектаров </w:t>
      </w:r>
    </w:p>
    <w:bookmarkEnd w:id="274"/>
    <w:bookmarkStart w:name="z29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из них пастбищные угодья-295 338 гектаров</w:t>
      </w:r>
    </w:p>
    <w:bookmarkEnd w:id="275"/>
    <w:bookmarkStart w:name="z294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Бесарык Сырдарьинского района</w:t>
      </w:r>
    </w:p>
    <w:bookmarkEnd w:id="276"/>
    <w:bookmarkStart w:name="z29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64770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8"/>
    <w:bookmarkStart w:name="z29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279"/>
    <w:bookmarkStart w:name="z29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280"/>
    <w:bookmarkStart w:name="z299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Бесарык Сырдарьинского района </w:t>
      </w:r>
    </w:p>
    <w:bookmarkEnd w:id="281"/>
    <w:bookmarkStart w:name="z300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62103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3"/>
    <w:bookmarkStart w:name="z30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284"/>
    <w:bookmarkStart w:name="z30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285"/>
    <w:bookmarkStart w:name="z30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</w:t>
      </w:r>
    </w:p>
    <w:bookmarkEnd w:id="286"/>
    <w:bookmarkStart w:name="z305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Бесарык Сырдарьинского района</w:t>
      </w:r>
    </w:p>
    <w:bookmarkEnd w:id="287"/>
    <w:bookmarkStart w:name="z30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69469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9"/>
    <w:bookmarkStart w:name="z30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290"/>
    <w:bookmarkStart w:name="z30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291"/>
    <w:bookmarkStart w:name="z31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292"/>
    <w:bookmarkStart w:name="z31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293"/>
    <w:bookmarkStart w:name="z312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Бесарык Сырдарьинского района </w:t>
      </w:r>
    </w:p>
    <w:bookmarkEnd w:id="294"/>
    <w:bookmarkStart w:name="z31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65278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721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317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Село Жетыколь</w:t>
      </w:r>
    </w:p>
    <w:bookmarkEnd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1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Жетыкольского сельского округа составляет 17177 гектаров, в том числе пашни - 15 гектаров, пастбищных угодий - 9514 гектаров.</w:t>
      </w:r>
    </w:p>
    <w:bookmarkEnd w:id="298"/>
    <w:bookmarkStart w:name="z31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99"/>
    <w:bookmarkStart w:name="z32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- 9529 га;</w:t>
      </w:r>
    </w:p>
    <w:bookmarkEnd w:id="300"/>
    <w:bookmarkStart w:name="z32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пунктов-112 га.</w:t>
      </w:r>
    </w:p>
    <w:bookmarkEnd w:id="301"/>
    <w:bookmarkStart w:name="z32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Жетыкольский сельский округ относится к засушливой степной зоне с резко изменчивыми погодными условиями,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302"/>
    <w:bookmarkStart w:name="z32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Жетыкольском сельском округе (частный двор населения и товарищества с ограниченной ответственностью, крестьянские хозяйства) насчитывается 1193 голов крупного рогатого скота, из них 697 голов маточного поголовья, 1285 голов мелкого рогатого скота, 384 головы лошадей. </w:t>
      </w:r>
    </w:p>
    <w:bookmarkEnd w:id="303"/>
    <w:bookmarkStart w:name="z32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жетыкольского сельского округа: крупного рогатого скота 763 головы, мелкого рогатого скота 692 головы, лошадей 215 голов. Площадь пастбищ крестьянских и фермерских хозяйств составляет 8146 га.</w:t>
      </w:r>
    </w:p>
    <w:bookmarkEnd w:id="304"/>
    <w:bookmarkStart w:name="z32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 по жетыкольскому сельскому округу для обеспечения сельскохозяйственных животных имеется 9514 гектаров пастбищных угодий. В пределах населенного пункта имеется 2346 га пастбищ. </w:t>
      </w:r>
    </w:p>
    <w:bookmarkEnd w:id="305"/>
    <w:bookmarkStart w:name="z32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4653 га в объеме 2346 га, при норме нагрузки 11,0 га/голову. </w:t>
      </w:r>
    </w:p>
    <w:bookmarkEnd w:id="306"/>
    <w:bookmarkStart w:name="z32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Недостающие 2307 гектаров пастбищных угодий для дойных коров обеспечиваются за счет перевода на пастбища территории аманкельдинского сельского округа. </w:t>
      </w:r>
    </w:p>
    <w:bookmarkEnd w:id="307"/>
    <w:bookmarkStart w:name="z32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12004 га, норма нагрузки на поголовье крупного рогатого скота – 11,0 га/голов, мелкого рогатого скота – 2,2 га/голов, лошадей – 13,0 га/голов, верблюдов-15,4 га/голов.</w:t>
      </w:r>
    </w:p>
    <w:bookmarkEnd w:id="308"/>
    <w:bookmarkStart w:name="z32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309"/>
    <w:bookmarkStart w:name="z33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скота-763 головы. * 11,0 га / голова. = 8393 гектара;</w:t>
      </w:r>
    </w:p>
    <w:bookmarkEnd w:id="310"/>
    <w:bookmarkStart w:name="z33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скота-560 голов. * 2,2 гектара / голова. = 1522,4 гектара;</w:t>
      </w:r>
    </w:p>
    <w:bookmarkEnd w:id="311"/>
    <w:bookmarkStart w:name="z33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- 215 голов. * 13,0 га / голова. = 2795 гектаров.</w:t>
      </w:r>
    </w:p>
    <w:bookmarkEnd w:id="312"/>
    <w:bookmarkStart w:name="z33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8393 + 1232 + 2379 = 12004 гектара.</w:t>
      </w:r>
    </w:p>
    <w:bookmarkEnd w:id="313"/>
    <w:bookmarkStart w:name="z33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жетыкольского сельского округа на отдаленные пастбищные угодья Аманкельдинского сельского округа необходимо компенсировать остающуюся потребность в 9658 гектарах пастбищных угодий.</w:t>
      </w:r>
    </w:p>
    <w:bookmarkEnd w:id="314"/>
    <w:bookmarkStart w:name="z33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жетыкольского сельского округа функционирует 1 ветеринарный пункт, 1 типовой скотомогильник.</w:t>
      </w:r>
    </w:p>
    <w:bookmarkEnd w:id="315"/>
    <w:bookmarkStart w:name="z33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Жетыкольском сельском округе сервитуты на погоню скота не установлены.</w:t>
      </w:r>
    </w:p>
    <w:bookmarkEnd w:id="316"/>
    <w:bookmarkStart w:name="z337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Жетиколь Сырдарьинского района</w:t>
      </w:r>
    </w:p>
    <w:bookmarkEnd w:id="317"/>
    <w:bookmarkStart w:name="z33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319"/>
    <w:bookmarkStart w:name="z34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- 17177 гектаров</w:t>
      </w:r>
    </w:p>
    <w:bookmarkEnd w:id="320"/>
    <w:bookmarkStart w:name="z34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пунктов-112 гектаров </w:t>
      </w:r>
    </w:p>
    <w:bookmarkEnd w:id="321"/>
    <w:bookmarkStart w:name="z34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угодья-9529 гектаров</w:t>
      </w:r>
    </w:p>
    <w:bookmarkEnd w:id="322"/>
    <w:bookmarkStart w:name="z34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9514 гектаров</w:t>
      </w:r>
    </w:p>
    <w:bookmarkEnd w:id="323"/>
    <w:bookmarkStart w:name="z344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Жетиколь Сырдарьинского района</w:t>
      </w:r>
    </w:p>
    <w:bookmarkEnd w:id="324"/>
    <w:bookmarkStart w:name="z34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556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6"/>
    <w:bookmarkStart w:name="z34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- Пастбища в сельской местности, предоставляемые для выпаса скота лицами, не имеющими пастбищ.</w:t>
      </w:r>
    </w:p>
    <w:bookmarkEnd w:id="327"/>
    <w:bookmarkStart w:name="z34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328"/>
    <w:bookmarkStart w:name="z349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Жетиколь Сырдарьинского района</w:t>
      </w:r>
    </w:p>
    <w:bookmarkEnd w:id="329"/>
    <w:bookmarkStart w:name="z35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1"/>
    <w:bookmarkStart w:name="z35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332"/>
    <w:bookmarkStart w:name="z35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333"/>
    <w:bookmarkStart w:name="z35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334"/>
    <w:bookmarkStart w:name="z355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Жетиколь Сырдарьинского района</w:t>
      </w:r>
    </w:p>
    <w:bookmarkEnd w:id="335"/>
    <w:bookmarkStart w:name="z35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7"/>
    <w:bookmarkStart w:name="z35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338"/>
    <w:bookmarkStart w:name="z35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339"/>
    <w:bookmarkStart w:name="z36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340"/>
    <w:bookmarkStart w:name="z36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341"/>
    <w:bookmarkStart w:name="z362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Жетиколь Сырдарьинского района</w:t>
      </w:r>
    </w:p>
    <w:bookmarkEnd w:id="342"/>
    <w:bookmarkStart w:name="z36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367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Село Инкардария</w:t>
      </w:r>
    </w:p>
    <w:bookmarkEnd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6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Инкардария 448381гектар, из них пашни – 8739 гектар, пастбищные земли – 439587 гектар.</w:t>
      </w:r>
    </w:p>
    <w:bookmarkEnd w:id="346"/>
    <w:bookmarkStart w:name="z36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47"/>
    <w:bookmarkStart w:name="z37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–22584гектар;</w:t>
      </w:r>
    </w:p>
    <w:bookmarkEnd w:id="348"/>
    <w:bookmarkStart w:name="z37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–57 гектар.</w:t>
      </w:r>
    </w:p>
    <w:bookmarkEnd w:id="349"/>
    <w:bookmarkStart w:name="z37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Инкардария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350"/>
    <w:bookmarkStart w:name="z37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округеИнкардария насчитывается (личное подворье населения и поголовье товарищества с ограниченной ответственностью, крестьянские хозяйства) крупного рогатого скота 1350голов, из них маточное поголовье 834 голов, мелкого рогатого скота 808 голов, 828 голов лошадей, 188 голов верблюдов.</w:t>
      </w:r>
    </w:p>
    <w:bookmarkEnd w:id="351"/>
    <w:bookmarkStart w:name="z37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округеИнкардария: крупного рогатого скота 582голов, мелкого рогатого скота 166голов, 445голов лошадей, 16голов верблюдов. Пастбищная площадь крестьянских и фермерских хозяйств составляет 10277 гектаров.</w:t>
      </w:r>
    </w:p>
    <w:bookmarkEnd w:id="352"/>
    <w:bookmarkStart w:name="z37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округуИнкардария имеются всего 439587гектар пастбищных угодий. В черте населенных пунктов числится 13845 гектар пастбищ.</w:t>
      </w:r>
    </w:p>
    <w:bookmarkEnd w:id="353"/>
    <w:bookmarkStart w:name="z37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13845 гектар, потребностьсоставляет5214 гектар, при норме нагрузки 11,0 гектар/голов. </w:t>
      </w:r>
    </w:p>
    <w:bookmarkEnd w:id="354"/>
    <w:bookmarkStart w:name="z37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355"/>
    <w:bookmarkStart w:name="z37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 потребность пастбищных угодий по выпасу других сельскохозяйственных животных местного населения в размере 17488,2гектар, при норме нагрузки на голову крупныйрогатыйскота – 11,0 гектар/голов, мелкий рогатый скот – 2,2 гектар/голов, лошадей – 13,0 гектар/голов, верблюдов - 15,4 гектар/голов. </w:t>
      </w:r>
    </w:p>
    <w:bookmarkEnd w:id="356"/>
    <w:bookmarkStart w:name="z37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357"/>
    <w:bookmarkStart w:name="z38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длякрупныйрогатыйскот- 768 голов. * 11,0 гектар/голов.=8448 гектар;</w:t>
      </w:r>
    </w:p>
    <w:bookmarkEnd w:id="358"/>
    <w:bookmarkStart w:name="z38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скот- 642 голов. * 2,2 гектар/голов.=1412,4гектар;</w:t>
      </w:r>
    </w:p>
    <w:bookmarkEnd w:id="359"/>
    <w:bookmarkStart w:name="z38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- 383 голов.* 13,0 гектар/голов.=4979 гектар;</w:t>
      </w:r>
    </w:p>
    <w:bookmarkEnd w:id="360"/>
    <w:bookmarkStart w:name="z38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- 172 голов.* 15,4 гектар/голов.=2648,8 гектар;</w:t>
      </w:r>
    </w:p>
    <w:bookmarkEnd w:id="361"/>
    <w:bookmarkStart w:name="z38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8448 + 1412,4 + 4979 + 2648,8 = 17488,2 гектар.</w:t>
      </w:r>
    </w:p>
    <w:bookmarkEnd w:id="362"/>
    <w:bookmarkStart w:name="z38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3643,2гектар необходимо восполнить за счет перемещения поголовья сельскохозяйственных животных местного населения сельского округаИнкардарияна отгонные пастбища близи канал Актам согласно приложению 5 к настоящему Плану.</w:t>
      </w:r>
    </w:p>
    <w:bookmarkEnd w:id="363"/>
    <w:bookmarkStart w:name="z38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Инкардария действует 1 ветеринарный пункт, 1 типовой скотомогильник. </w:t>
      </w:r>
    </w:p>
    <w:bookmarkEnd w:id="364"/>
    <w:bookmarkStart w:name="z38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Инкардария не установлены сервитуты для прогона скота.</w:t>
      </w:r>
    </w:p>
    <w:bookmarkEnd w:id="365"/>
    <w:bookmarkStart w:name="z388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Инкардария Сырдарьинского района</w:t>
      </w:r>
    </w:p>
    <w:bookmarkEnd w:id="366"/>
    <w:bookmarkStart w:name="z38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368"/>
    <w:bookmarkStart w:name="z39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448 381 гектаров</w:t>
      </w:r>
    </w:p>
    <w:bookmarkEnd w:id="369"/>
    <w:bookmarkStart w:name="z39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57 гектаров</w:t>
      </w:r>
    </w:p>
    <w:bookmarkEnd w:id="370"/>
    <w:bookmarkStart w:name="z39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–22 584 гектаров</w:t>
      </w:r>
    </w:p>
    <w:bookmarkEnd w:id="371"/>
    <w:bookmarkStart w:name="z39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439 587 гектаров</w:t>
      </w:r>
    </w:p>
    <w:bookmarkEnd w:id="372"/>
    <w:bookmarkStart w:name="z395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Инкардария Сырдарьинского район</w:t>
      </w:r>
    </w:p>
    <w:bookmarkEnd w:id="373"/>
    <w:bookmarkStart w:name="z39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5"/>
    <w:bookmarkStart w:name="z39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376"/>
    <w:bookmarkStart w:name="z39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377"/>
    <w:bookmarkStart w:name="z400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Инкардария Сырдарьинского района</w:t>
      </w:r>
    </w:p>
    <w:bookmarkEnd w:id="378"/>
    <w:bookmarkStart w:name="z40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0"/>
    <w:bookmarkStart w:name="z40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381"/>
    <w:bookmarkStart w:name="z40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382"/>
    <w:bookmarkStart w:name="z40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383"/>
    <w:bookmarkStart w:name="z406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Инкардария Сырдарьинского района</w:t>
      </w:r>
    </w:p>
    <w:bookmarkEnd w:id="384"/>
    <w:bookmarkStart w:name="z40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5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6"/>
    <w:bookmarkStart w:name="z40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387"/>
    <w:bookmarkStart w:name="z41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388"/>
    <w:bookmarkStart w:name="z41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389"/>
    <w:bookmarkStart w:name="z41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390"/>
    <w:bookmarkStart w:name="z413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Инкардария Сырдарьинского района</w:t>
      </w:r>
    </w:p>
    <w:bookmarkEnd w:id="391"/>
    <w:bookmarkStart w:name="z41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2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"/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418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Село Калжан Ахун</w:t>
      </w:r>
    </w:p>
    <w:bookmarkEnd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1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Калжан ахун 14161гектар, из них пашни – 1200 гектар, пастбищные земли – 9933 гектар.</w:t>
      </w:r>
    </w:p>
    <w:bookmarkEnd w:id="395"/>
    <w:bookmarkStart w:name="z420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96"/>
    <w:bookmarkStart w:name="z42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11133 гектар;</w:t>
      </w:r>
    </w:p>
    <w:bookmarkEnd w:id="397"/>
    <w:bookmarkStart w:name="z42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–105 гектар;</w:t>
      </w:r>
    </w:p>
    <w:bookmarkEnd w:id="398"/>
    <w:bookmarkStart w:name="z423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запаса- 2923 гектар.</w:t>
      </w:r>
    </w:p>
    <w:bookmarkEnd w:id="399"/>
    <w:bookmarkStart w:name="z42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Калжан ахун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400"/>
    <w:bookmarkStart w:name="z425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округеКалжанахун насчитывается (личное подворье населения и поголовье товарищества с ограниченной ответственностью, крестьянские хозяйства) крупного рогатого скота 810голов, из них маточное поголовье 251 голов, мелкого рогатого скота 799 голов, 506 голов лошадей.</w:t>
      </w:r>
    </w:p>
    <w:bookmarkEnd w:id="401"/>
    <w:bookmarkStart w:name="z426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Калжанахун:48 головкрупного рогатого скота,19 головмелкого рогатого скота, 98 голов лошадей. Пастбищная площадь крестьянских и фермерских хозяйств составляет 6893 гектаров.</w:t>
      </w:r>
    </w:p>
    <w:bookmarkEnd w:id="402"/>
    <w:bookmarkStart w:name="z427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округуКалжан ахун имеются всего 9933гектар пастбищных угодий. В черте населенных пунктов числится 3040 гектар пастбищ.</w:t>
      </w:r>
    </w:p>
    <w:bookmarkEnd w:id="403"/>
    <w:bookmarkStart w:name="z428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Калжан ахун сервитуты для прогона скота не установлены.</w:t>
      </w:r>
    </w:p>
    <w:bookmarkEnd w:id="404"/>
    <w:bookmarkStart w:name="z429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3040 гектар, потребностьсоставляет2761 гектар, при норме нагрузки 11,0 гектар/голов. </w:t>
      </w:r>
    </w:p>
    <w:bookmarkEnd w:id="405"/>
    <w:bookmarkStart w:name="z430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коров)маточногопоголовья сельскохозяйственных животных.</w:t>
      </w:r>
    </w:p>
    <w:bookmarkEnd w:id="406"/>
    <w:bookmarkStart w:name="z431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15402гектар, при норме нагрузки на голову крупныйрогатыйскота – 11,0 гектар/голов, мелкий рогатый скот – 2,2 гектар/голов, лошадей – 13,0 гектар/голов.</w:t>
      </w:r>
    </w:p>
    <w:bookmarkEnd w:id="407"/>
    <w:bookmarkStart w:name="z432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408"/>
    <w:bookmarkStart w:name="z433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длякрупныйрогатыйскота- 762 голов. * 11,0 гектар/голов.= 8382 гектар;</w:t>
      </w:r>
    </w:p>
    <w:bookmarkEnd w:id="409"/>
    <w:bookmarkStart w:name="z434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скот- 780 голов. * 2,2 гектар/голов.= 1716гектар;</w:t>
      </w:r>
    </w:p>
    <w:bookmarkEnd w:id="410"/>
    <w:bookmarkStart w:name="z435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-408 голов.* 13,0 гектар/голов.= 5304 гектар;</w:t>
      </w:r>
    </w:p>
    <w:bookmarkEnd w:id="411"/>
    <w:bookmarkStart w:name="z436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8382 + 1716 + 5304 = 154025 гектар.</w:t>
      </w:r>
    </w:p>
    <w:bookmarkEnd w:id="412"/>
    <w:bookmarkStart w:name="z437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12362гектар необходимо восполнить за счет перемещения поголовья сельскохозяйственных животных местного населения сельского округаКалжанахунна отгонные пастбища сельского округа Сакен Сейфуллин согласно приложению 5 к настоящему Плану.</w:t>
      </w:r>
    </w:p>
    <w:bookmarkEnd w:id="413"/>
    <w:bookmarkStart w:name="z438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Калжан ахундействует 1 ветеринарный пункт, 1 типовой скотомогильник. </w:t>
      </w:r>
    </w:p>
    <w:bookmarkEnd w:id="414"/>
    <w:bookmarkStart w:name="z439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Калжан ахун не установлены сервитуты для прогона скота.</w:t>
      </w:r>
    </w:p>
    <w:bookmarkEnd w:id="415"/>
    <w:bookmarkStart w:name="z440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Калжан Ахун Сырдарьинского района</w:t>
      </w:r>
    </w:p>
    <w:bookmarkEnd w:id="416"/>
    <w:bookmarkStart w:name="z441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418"/>
    <w:bookmarkStart w:name="z443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14 161 гектаров</w:t>
      </w:r>
    </w:p>
    <w:bookmarkEnd w:id="419"/>
    <w:bookmarkStart w:name="z444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105 гектаров</w:t>
      </w:r>
    </w:p>
    <w:bookmarkEnd w:id="420"/>
    <w:bookmarkStart w:name="z445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11 133 гектаров</w:t>
      </w:r>
    </w:p>
    <w:bookmarkEnd w:id="421"/>
    <w:bookmarkStart w:name="z446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9933 гектаров</w:t>
      </w:r>
    </w:p>
    <w:bookmarkEnd w:id="422"/>
    <w:bookmarkStart w:name="z447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Калжан Ахун Сырдарьинского района</w:t>
      </w:r>
    </w:p>
    <w:bookmarkEnd w:id="423"/>
    <w:bookmarkStart w:name="z448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5"/>
    <w:bookmarkStart w:name="z450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426"/>
    <w:bookmarkStart w:name="z451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427"/>
    <w:bookmarkStart w:name="z452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Калжан Ахун Сырдарьинского района</w:t>
      </w:r>
    </w:p>
    <w:bookmarkEnd w:id="428"/>
    <w:bookmarkStart w:name="z453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0"/>
    <w:bookmarkStart w:name="z455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431"/>
    <w:bookmarkStart w:name="z45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432"/>
    <w:bookmarkStart w:name="z45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433"/>
    <w:bookmarkStart w:name="z458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Калжан Ахун Сырдарьинского района</w:t>
      </w:r>
    </w:p>
    <w:bookmarkEnd w:id="434"/>
    <w:bookmarkStart w:name="z45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6"/>
    <w:bookmarkStart w:name="z461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437"/>
    <w:bookmarkStart w:name="z46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438"/>
    <w:bookmarkStart w:name="z46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439"/>
    <w:bookmarkStart w:name="z46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440"/>
    <w:bookmarkStart w:name="z465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Калжан Ахун Сырдарьинского района</w:t>
      </w:r>
    </w:p>
    <w:bookmarkEnd w:id="441"/>
    <w:bookmarkStart w:name="z46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2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470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Село Когалыколь</w:t>
      </w:r>
    </w:p>
    <w:bookmarkEnd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71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Когалыкольского сельского округа составляет 33452 гектара, в том числе пашни – 2382 гектара, пастбищных угодий – 18852 гектара.</w:t>
      </w:r>
    </w:p>
    <w:bookmarkEnd w:id="445"/>
    <w:bookmarkStart w:name="z472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46"/>
    <w:bookmarkStart w:name="z473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назначения-21234 гектара;</w:t>
      </w:r>
    </w:p>
    <w:bookmarkEnd w:id="447"/>
    <w:bookmarkStart w:name="z474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пунктов-226 га.</w:t>
      </w:r>
    </w:p>
    <w:bookmarkEnd w:id="448"/>
    <w:bookmarkStart w:name="z475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погодным условиям Когалыкольский сельский округ относится к засушливой степной зоне с резко изменчивой погодой, характерными для них являются: засуха весенне-летнего сезона, высокие летние и низкие зимние температуры воздуха, недостаточные и неустойчивые атмосферные осадки по времени года и значительная ветровая порывистость в течение года.</w:t>
      </w:r>
    </w:p>
    <w:bookmarkEnd w:id="449"/>
    <w:bookmarkStart w:name="z476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Когалыкольском сельском округе (частный двор населения и товарищества с ограниченной ответственностью, крестьянские хозяйства) насчитывается 3682 голов крупного рогатого скота, в том числе 2784 голов маточного поголовья, 3709 голов мелкого рогатого скота, 2377 голов лошадей, 258 голов верблюдов. </w:t>
      </w:r>
    </w:p>
    <w:bookmarkEnd w:id="450"/>
    <w:bookmarkStart w:name="z477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когалыкольского сельского округа: крупный рогатый скот 2447 голов, мелкий рогатый скот 2234 голов, 1097 голов лошадей, 110 голов верблюдов. Площадь пастбищ крестьянских и фермерских хозяйств составляет 8176 га.</w:t>
      </w:r>
    </w:p>
    <w:bookmarkEnd w:id="451"/>
    <w:bookmarkStart w:name="z478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 по когалыкольскому сельскому округу для обеспечения сельскохозяйственных животных имеется 18852 гектара пастбищных угодий. В пределах населенного пункта имеется 10676 га пастбищ. </w:t>
      </w:r>
    </w:p>
    <w:bookmarkEnd w:id="452"/>
    <w:bookmarkStart w:name="z479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статьей 15 Закона Республики Казахстан "О пастбищах" потребность по содержанию маточного (дойного) поголовья сельскохозяйственных животных для нужд местного населения составляет 8954 га в объеме 10676 га, при норме нагрузки 11,0 га/голова. </w:t>
      </w:r>
    </w:p>
    <w:bookmarkEnd w:id="453"/>
    <w:bookmarkStart w:name="z480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Полностью охвачена сформированная потребность пастбищных угодий в содержании маточного (дойного) поголовья сельскохозяйственных животных. </w:t>
      </w:r>
    </w:p>
    <w:bookmarkEnd w:id="454"/>
    <w:bookmarkStart w:name="z481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пастбищных угодий по выпасу прочих сельскохозяйственных животных местного населения составляет 35749,2 га, норма нагрузки на поголовье крупного рогатого скота-11,0 га/голов, мелкого рогатого скота – 2,2 га/голов, лошадей - 13,0 га/голов, верблюдов-15,4 га/голов.</w:t>
      </w:r>
    </w:p>
    <w:bookmarkEnd w:id="455"/>
    <w:bookmarkStart w:name="z482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Необходимость:</w:t>
      </w:r>
    </w:p>
    <w:bookmarkEnd w:id="456"/>
    <w:bookmarkStart w:name="z483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- 1235 голов. * 11,0 га / голова.= 13585 гектаров;</w:t>
      </w:r>
    </w:p>
    <w:bookmarkEnd w:id="457"/>
    <w:bookmarkStart w:name="z484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- 1475 голов. * 2,2 гектара / голова.= 3245 гектаров;</w:t>
      </w:r>
    </w:p>
    <w:bookmarkEnd w:id="458"/>
    <w:bookmarkStart w:name="z485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- 1280 голов. * 13,0 га / голова.= 16640 гектаров;</w:t>
      </w:r>
    </w:p>
    <w:bookmarkEnd w:id="459"/>
    <w:bookmarkStart w:name="z486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- 148 голов. * 15,4 га / голова.= 2279,2 гектара;</w:t>
      </w:r>
    </w:p>
    <w:bookmarkEnd w:id="460"/>
    <w:bookmarkStart w:name="z487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13585 + 3245 + 16640 + 2279,2 = 35749,2 гектара.</w:t>
      </w:r>
    </w:p>
    <w:bookmarkEnd w:id="461"/>
    <w:bookmarkStart w:name="z488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счет перевода поголовья сельскохозяйственных животных местного населения когалыкольского сельского округа на отдаленные пастбищные угодья Бесарыкского сельского округа необходимо компенсировать остающуюся потребность в 16897,2 га пастбищных угодий.</w:t>
      </w:r>
    </w:p>
    <w:bookmarkEnd w:id="462"/>
    <w:bookmarkStart w:name="z489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когалыкольского сельского округа функционирует 1 ветеринарный пункт, 1 типовой скотомогильник.</w:t>
      </w:r>
    </w:p>
    <w:bookmarkEnd w:id="463"/>
    <w:bookmarkStart w:name="z490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Когалыкольском сельском округе сервитуты на погоню скота не установлены.</w:t>
      </w:r>
    </w:p>
    <w:bookmarkEnd w:id="464"/>
    <w:bookmarkStart w:name="z491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Когалыколь Сырдарьинского района</w:t>
      </w:r>
    </w:p>
    <w:bookmarkEnd w:id="465"/>
    <w:bookmarkStart w:name="z492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6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3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Категории земель:</w:t>
      </w:r>
    </w:p>
    <w:bookmarkEnd w:id="467"/>
    <w:bookmarkStart w:name="z494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округа-33 452 гектаров</w:t>
      </w:r>
    </w:p>
    <w:bookmarkEnd w:id="468"/>
    <w:bookmarkStart w:name="z495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пунктов-226 гектаров</w:t>
      </w:r>
    </w:p>
    <w:bookmarkEnd w:id="469"/>
    <w:bookmarkStart w:name="z496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угодья-21 234 гектаров</w:t>
      </w:r>
    </w:p>
    <w:bookmarkEnd w:id="470"/>
    <w:bookmarkStart w:name="z497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угодья-18 852 гектаров</w:t>
      </w:r>
    </w:p>
    <w:bookmarkEnd w:id="471"/>
    <w:bookmarkStart w:name="z498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Когалыколь Сырдарьинского района</w:t>
      </w:r>
    </w:p>
    <w:bookmarkEnd w:id="472"/>
    <w:bookmarkStart w:name="z49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3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4"/>
    <w:bookmarkStart w:name="z501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475"/>
    <w:bookmarkStart w:name="z50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476"/>
    <w:bookmarkStart w:name="z503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Когалыколь Сырдарьинского района</w:t>
      </w:r>
    </w:p>
    <w:bookmarkEnd w:id="477"/>
    <w:bookmarkStart w:name="z50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9"/>
    <w:bookmarkStart w:name="z50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480"/>
    <w:bookmarkStart w:name="z50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481"/>
    <w:bookmarkStart w:name="z50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482"/>
    <w:bookmarkStart w:name="z509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Когалыколь Сырдарьинского района</w:t>
      </w:r>
    </w:p>
    <w:bookmarkEnd w:id="483"/>
    <w:bookmarkStart w:name="z51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4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85"/>
    <w:bookmarkStart w:name="z51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486"/>
    <w:bookmarkStart w:name="z51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487"/>
    <w:bookmarkStart w:name="z51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488"/>
    <w:bookmarkStart w:name="z51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489"/>
    <w:bookmarkStart w:name="z516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Когалыколь Сырдарьинского района</w:t>
      </w:r>
    </w:p>
    <w:bookmarkEnd w:id="490"/>
    <w:bookmarkStart w:name="z51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1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521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 Село Наги Ильясов</w:t>
      </w:r>
    </w:p>
    <w:bookmarkEnd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2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Наги Ильясова 17549 гектар, из них пашни – 5527 гектар, пастбищные земли – 7681 гектар.</w:t>
      </w:r>
    </w:p>
    <w:bookmarkEnd w:id="494"/>
    <w:bookmarkStart w:name="z52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95"/>
    <w:bookmarkStart w:name="z52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9608гектар;</w:t>
      </w:r>
    </w:p>
    <w:bookmarkEnd w:id="496"/>
    <w:bookmarkStart w:name="z525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–94 гектар;</w:t>
      </w:r>
    </w:p>
    <w:bookmarkEnd w:id="497"/>
    <w:bookmarkStart w:name="z52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- 20000 гектар.</w:t>
      </w:r>
    </w:p>
    <w:bookmarkEnd w:id="498"/>
    <w:bookmarkStart w:name="z52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Наги Ильясова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499"/>
    <w:bookmarkStart w:name="z52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сельском округеНаги Ильясова насчитывается (личное подворье населения и поголовье товарищества с ограниченной ответственностью, крестьянские хозяйства) крупного рогатого скота 2294голов, из них маточное поголовье 1222 голов, мелкого рогатого скота 556голов, 673голов лошадей.</w:t>
      </w:r>
    </w:p>
    <w:bookmarkEnd w:id="500"/>
    <w:bookmarkStart w:name="z52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Наги Ильясова: крупного рогатого скота 463голов,158голов лошадей. Пастбищная площадь крестьянских и фермерских хозяйств составляет 3625 гектаров.</w:t>
      </w:r>
    </w:p>
    <w:bookmarkEnd w:id="501"/>
    <w:bookmarkStart w:name="z530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Наги Ильясова имеются всего 7681гектар пастбищных угодий. В черте населенных пунктов числится 4081 гектар пастбищ.</w:t>
      </w:r>
    </w:p>
    <w:bookmarkEnd w:id="502"/>
    <w:bookmarkStart w:name="z53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4081 гектар, потребностьсоставляет10461 гектар, при норме нагрузки 11,0 гектар/голов.</w:t>
      </w:r>
    </w:p>
    <w:bookmarkEnd w:id="503"/>
    <w:bookmarkStart w:name="z53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Недостаточный 6380 гектаров пастбищные угодья для дойных коров обеспечиваются за счет перевода на пастбища запаса.</w:t>
      </w:r>
    </w:p>
    <w:bookmarkEnd w:id="504"/>
    <w:bookmarkStart w:name="z53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28059,2гектар, при норме нагрузки на голову крупныйрогатыйскота – 11,0 гектар/голов, мелкий рогатый скот – 2,2 гектар/голов, лошадей – 13,0 гектар/голов, верблюдов 15,4 гектар/голов.</w:t>
      </w:r>
    </w:p>
    <w:bookmarkEnd w:id="505"/>
    <w:bookmarkStart w:name="z534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506"/>
    <w:bookmarkStart w:name="z53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длякрупныйрогатыйскот-1831 голов.* 11,0 гектар/голов.=20141гектар;</w:t>
      </w:r>
    </w:p>
    <w:bookmarkEnd w:id="507"/>
    <w:bookmarkStart w:name="z53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скот- 556 голов.*2,2 гектар/голов.=1223,2 гектар;</w:t>
      </w:r>
    </w:p>
    <w:bookmarkEnd w:id="508"/>
    <w:bookmarkStart w:name="z53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515 голов.* 13,0 гектар/голов.= 6695 гектар;</w:t>
      </w:r>
    </w:p>
    <w:bookmarkEnd w:id="509"/>
    <w:bookmarkStart w:name="z53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20141 + 1223,2 + 6695 = 28059,2 гектар.</w:t>
      </w:r>
    </w:p>
    <w:bookmarkEnd w:id="510"/>
    <w:bookmarkStart w:name="z53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23978,2гектар необходимо восполнить за счет перемещения поголовья сельскохозяйственных животных местного населения сельского округа Наги Ильясована отгонные пастбища сельского округа Бесарык согласно приложению 5 к настоящему Плану.</w:t>
      </w:r>
    </w:p>
    <w:bookmarkEnd w:id="511"/>
    <w:bookmarkStart w:name="z54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Наги Ильясовадействует 1 ветеринарный пункт, 1 типовой скотомогильник. </w:t>
      </w:r>
    </w:p>
    <w:bookmarkEnd w:id="512"/>
    <w:bookmarkStart w:name="z54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Наги Ильясова не установлены сервитуты для прогона скота.</w:t>
      </w:r>
    </w:p>
    <w:bookmarkEnd w:id="513"/>
    <w:bookmarkStart w:name="z542" w:id="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Н. Ильясов Сырдарьинского района</w:t>
      </w:r>
    </w:p>
    <w:bookmarkEnd w:id="514"/>
    <w:bookmarkStart w:name="z54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5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516"/>
    <w:bookmarkStart w:name="z54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Общая площадь земель сельского округа– 17 549 гектаров</w:t>
      </w:r>
    </w:p>
    <w:bookmarkEnd w:id="517"/>
    <w:bookmarkStart w:name="z54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пунктов– 94 гектаров</w:t>
      </w:r>
    </w:p>
    <w:bookmarkEnd w:id="518"/>
    <w:bookmarkStart w:name="z54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Сельскохозяйственные угодья– 9608 гектаров</w:t>
      </w:r>
    </w:p>
    <w:bookmarkEnd w:id="519"/>
    <w:bookmarkStart w:name="z548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угодья-– 7681 гектаров</w:t>
      </w:r>
    </w:p>
    <w:bookmarkEnd w:id="520"/>
    <w:bookmarkStart w:name="z549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Н. Ильясов Сырдарьинского района</w:t>
      </w:r>
    </w:p>
    <w:bookmarkEnd w:id="521"/>
    <w:bookmarkStart w:name="z55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2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3"/>
    <w:bookmarkStart w:name="z55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524"/>
    <w:bookmarkStart w:name="z55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525"/>
    <w:bookmarkStart w:name="z554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Н. Ильясов Сырдарьинского района</w:t>
      </w:r>
    </w:p>
    <w:bookmarkEnd w:id="526"/>
    <w:bookmarkStart w:name="z55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8"/>
    <w:bookmarkStart w:name="z55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529"/>
    <w:bookmarkStart w:name="z55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530"/>
    <w:bookmarkStart w:name="z55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531"/>
    <w:bookmarkStart w:name="z560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Н. Ильясов Сырдарьинского района</w:t>
      </w:r>
    </w:p>
    <w:bookmarkEnd w:id="532"/>
    <w:bookmarkStart w:name="z56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34"/>
    <w:bookmarkStart w:name="z56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535"/>
    <w:bookmarkStart w:name="z56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536"/>
    <w:bookmarkStart w:name="z56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537"/>
    <w:bookmarkStart w:name="z56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538"/>
    <w:bookmarkStart w:name="z567" w:id="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Н. Ильясов Сырдарьинского района</w:t>
      </w:r>
    </w:p>
    <w:bookmarkEnd w:id="539"/>
    <w:bookmarkStart w:name="z56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0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572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12. Село С. Сейфуллин</w:t>
      </w:r>
    </w:p>
    <w:bookmarkEnd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7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Сакен Сейфуллин 30414 гектар, из них пашни – 1975 гектар, пастбищные земли – 28247 гектар.</w:t>
      </w:r>
    </w:p>
    <w:bookmarkEnd w:id="543"/>
    <w:bookmarkStart w:name="z574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44"/>
    <w:bookmarkStart w:name="z57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–30222 гектар;</w:t>
      </w:r>
    </w:p>
    <w:bookmarkEnd w:id="545"/>
    <w:bookmarkStart w:name="z57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192 гектар.</w:t>
      </w:r>
    </w:p>
    <w:bookmarkEnd w:id="546"/>
    <w:bookmarkStart w:name="z57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Сакен Сейфуллин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547"/>
    <w:bookmarkStart w:name="z57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округеСакен Сейфуллин насчитывается (личное подворье населения и поголовье товарищества с ограниченной ответственностью, крестьянские хозяйства) крупного рогатого скота 1491 голов, из них маточное поголовье 780 голов, мелкого рогатого скота 791 голов, 564 головы лошадей.</w:t>
      </w:r>
    </w:p>
    <w:bookmarkEnd w:id="548"/>
    <w:bookmarkStart w:name="z57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хозяйствахсельском округеСакен Сейфуллин: крупного рогатого скота 546 головы,161 голов лошадей, 20 голов верблюдов.Пастбищная площадь крестьянских и фермерских хозяйств составляет 3414 гектаров.</w:t>
      </w:r>
    </w:p>
    <w:bookmarkEnd w:id="549"/>
    <w:bookmarkStart w:name="z58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округуСакен Сейфуллинимеются всего 28247 гектар пастбищных угодий. В черте населенных пунктов числится 14563 гектар пастбищ.</w:t>
      </w:r>
    </w:p>
    <w:bookmarkEnd w:id="550"/>
    <w:bookmarkStart w:name="z581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14563 гектар, потребность составляет 5412гектар, при норме нагрузки 11,0 гектар/голов.</w:t>
      </w:r>
    </w:p>
    <w:bookmarkEnd w:id="551"/>
    <w:bookmarkStart w:name="z58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552"/>
    <w:bookmarkStart w:name="z58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18252гектар, при норме нагрузки на голову крупныйрогатыйскота – 11,0 гектар/голов, мелкий рогатый скот – 2,2 гектар/голов, лошадей – 13,0 гектар/голов.</w:t>
      </w:r>
    </w:p>
    <w:bookmarkEnd w:id="553"/>
    <w:bookmarkStart w:name="z584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554"/>
    <w:bookmarkStart w:name="z585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длякрупныйрогатыйскот- 945 голов.* 11,0 гектар/голов.=10395 гектар;</w:t>
      </w:r>
    </w:p>
    <w:bookmarkEnd w:id="555"/>
    <w:bookmarkStart w:name="z58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скот- 791 голов.* 2,2 гектар/голов.=1740,2гектар;</w:t>
      </w:r>
    </w:p>
    <w:bookmarkEnd w:id="556"/>
    <w:bookmarkStart w:name="z58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403 голов.* 13,0 гектар/голов.= 5239 гектар;</w:t>
      </w:r>
    </w:p>
    <w:bookmarkEnd w:id="557"/>
    <w:bookmarkStart w:name="z588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57голов.*15,4 гектар/голов. = 877,8 гектар;</w:t>
      </w:r>
    </w:p>
    <w:bookmarkEnd w:id="558"/>
    <w:bookmarkStart w:name="z58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10395 + 1740,2 + 5239 + 877,8 =18252 гектар.</w:t>
      </w:r>
    </w:p>
    <w:bookmarkEnd w:id="559"/>
    <w:bookmarkStart w:name="z59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3689 гектарнеобходимо восполнить за счет перемещения поголовья сельскохозяйственных животных местного населения сельского округа Сакен Сейфуллин на отгонные пастбища близи каналы "Үлкен бостандык", "Киши бостандык", "Қурымбек" согласно приложению 5 к настоящему Плану.</w:t>
      </w:r>
    </w:p>
    <w:bookmarkEnd w:id="560"/>
    <w:bookmarkStart w:name="z59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Сакен Сейфуллиндействует 1 ветеринарный пункт, 1 типовой скотомогильник. </w:t>
      </w:r>
    </w:p>
    <w:bookmarkEnd w:id="561"/>
    <w:bookmarkStart w:name="z59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Сакен Сейфуллинне установлены сервитуты для прогона скота.</w:t>
      </w:r>
    </w:p>
    <w:bookmarkEnd w:id="562"/>
    <w:bookmarkStart w:name="z593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С. Сейфуллин Сырдарьинского района</w:t>
      </w:r>
    </w:p>
    <w:bookmarkEnd w:id="563"/>
    <w:bookmarkStart w:name="z59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72390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565"/>
    <w:bookmarkStart w:name="z596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30 414 гектаров</w:t>
      </w:r>
    </w:p>
    <w:bookmarkEnd w:id="566"/>
    <w:bookmarkStart w:name="z597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192 гектаров</w:t>
      </w:r>
    </w:p>
    <w:bookmarkEnd w:id="567"/>
    <w:bookmarkStart w:name="z59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30 222 гектаров</w:t>
      </w:r>
    </w:p>
    <w:bookmarkEnd w:id="568"/>
    <w:bookmarkStart w:name="z59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28 247гектаров</w:t>
      </w:r>
    </w:p>
    <w:bookmarkEnd w:id="569"/>
    <w:bookmarkStart w:name="z600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С. Сейфуллин Сырдарьинского района</w:t>
      </w:r>
    </w:p>
    <w:bookmarkEnd w:id="570"/>
    <w:bookmarkStart w:name="z601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75311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2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2"/>
    <w:bookmarkStart w:name="z603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573"/>
    <w:bookmarkStart w:name="z60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574"/>
    <w:bookmarkStart w:name="z605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С. Сейфуллин Сырдарьинского района</w:t>
      </w:r>
    </w:p>
    <w:bookmarkEnd w:id="575"/>
    <w:bookmarkStart w:name="z60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72898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7"/>
    <w:bookmarkStart w:name="z60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578"/>
    <w:bookmarkStart w:name="z60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579"/>
    <w:bookmarkStart w:name="z61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580"/>
    <w:bookmarkStart w:name="z611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С. Сейфуллин Сырдарьинского района</w:t>
      </w:r>
    </w:p>
    <w:bookmarkEnd w:id="581"/>
    <w:bookmarkStart w:name="z61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2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83"/>
    <w:bookmarkStart w:name="z61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584"/>
    <w:bookmarkStart w:name="z61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585"/>
    <w:bookmarkStart w:name="z61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586"/>
    <w:bookmarkStart w:name="z617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587"/>
    <w:bookmarkStart w:name="z618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С. Сейфуллин Сырдарьинского района</w:t>
      </w:r>
    </w:p>
    <w:bookmarkEnd w:id="588"/>
    <w:bookmarkStart w:name="z619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60706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622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13. Село Шаган</w:t>
      </w:r>
    </w:p>
    <w:bookmarkEnd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Шаган 40697 гектар, из них пашни – 15139 гектар, пастбищные земли – 25178 гектар.</w:t>
      </w:r>
    </w:p>
    <w:bookmarkEnd w:id="591"/>
    <w:bookmarkStart w:name="z624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92"/>
    <w:bookmarkStart w:name="z62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–25772 гектар;</w:t>
      </w:r>
    </w:p>
    <w:bookmarkEnd w:id="593"/>
    <w:bookmarkStart w:name="z626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–380 гектар.</w:t>
      </w:r>
    </w:p>
    <w:bookmarkEnd w:id="594"/>
    <w:bookmarkStart w:name="z627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Шаган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595"/>
    <w:bookmarkStart w:name="z62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2022 года в сельском округе Шаган насчитывается (личное подворье населения и поголовье товарищества с ограниченной ответственностью, крестьянские хозяйства) крупного рогатого скота 2994 голов, из них маточное поголовье 1151 голов, мелкого рогатого скота 1926 голов, 1486 голов лошадей, 59 голов верблюдов. </w:t>
      </w:r>
    </w:p>
    <w:bookmarkEnd w:id="596"/>
    <w:bookmarkStart w:name="z62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Шаган: крупного рогатого скота 628 голов,мелкого рогатого скота 45голов, 522голов лошадей, 325 голов верблюдов. Пастбищная площадь крестьянских и фермерских хозяйств составляет 3175 гектаров.</w:t>
      </w:r>
    </w:p>
    <w:bookmarkEnd w:id="597"/>
    <w:bookmarkStart w:name="z630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 Шаган имеются всего 25178гектар пастбищныхугодий. В черте населенных пунктов числится 22003 гектар пастбищ.</w:t>
      </w:r>
    </w:p>
    <w:bookmarkEnd w:id="598"/>
    <w:bookmarkStart w:name="z631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22003 гектар, потребностьсоставляет 13409 гектар, при норме нагрузки 11,0 гектар/голов. </w:t>
      </w:r>
    </w:p>
    <w:bookmarkEnd w:id="599"/>
    <w:bookmarkStart w:name="z632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600"/>
    <w:bookmarkStart w:name="z633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43127,4гектар, при норме нагрузки на голову крупныйрогатыйскота – 11,0 гектар/голов, мелкий рогатый скот – 2,2 гектар/голов, лошадей – 13,0 гектар/голов, верблюдов - 15,4 гектар/голов.</w:t>
      </w:r>
    </w:p>
    <w:bookmarkEnd w:id="601"/>
    <w:bookmarkStart w:name="z634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02"/>
    <w:bookmarkStart w:name="z635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длякрупныйрогатыйскот-2366 голов.* 11,0 гектар/голов.=26026 гектар;</w:t>
      </w:r>
    </w:p>
    <w:bookmarkEnd w:id="603"/>
    <w:bookmarkStart w:name="z636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скот- 1888 голов.* 2,2 гектар/голов.=4153,6гектар;</w:t>
      </w:r>
    </w:p>
    <w:bookmarkEnd w:id="604"/>
    <w:bookmarkStart w:name="z637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964 голов.* 13,0 гектар/голов.= 12532гектар;</w:t>
      </w:r>
    </w:p>
    <w:bookmarkEnd w:id="605"/>
    <w:bookmarkStart w:name="z638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27голов.*15,4 гектар/голов. = 415,8 гектар;</w:t>
      </w:r>
    </w:p>
    <w:bookmarkEnd w:id="606"/>
    <w:bookmarkStart w:name="z639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26026+4153,6+12532+415,8 = 43127,4 гектар.</w:t>
      </w:r>
    </w:p>
    <w:bookmarkEnd w:id="607"/>
    <w:bookmarkStart w:name="z640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17949,4 гектар необходимо восполнить за счет перемещения поголовья сельскохозяйственных животных местного населения сельского округа Шаганна отгонные пастбища сельского округа Инкардария (Кызылкум) согласно приложению 5 к настоящему Плану.</w:t>
      </w:r>
    </w:p>
    <w:bookmarkEnd w:id="608"/>
    <w:bookmarkStart w:name="z641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Шаган действует 1 ветеринарный пункт, 1 типовой скотомогильник. </w:t>
      </w:r>
    </w:p>
    <w:bookmarkEnd w:id="609"/>
    <w:bookmarkStart w:name="z642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Шаган не установлены сервитуты для прогона скота.</w:t>
      </w:r>
    </w:p>
    <w:bookmarkEnd w:id="610"/>
    <w:bookmarkStart w:name="z643" w:id="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Шаган Сырдарьинского района</w:t>
      </w:r>
    </w:p>
    <w:bookmarkEnd w:id="611"/>
    <w:bookmarkStart w:name="z644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2"/>
    <w:p>
      <w:pPr>
        <w:spacing w:after="0"/>
        <w:ind w:left="0"/>
        <w:jc w:val="both"/>
      </w:pPr>
      <w:r>
        <w:drawing>
          <wp:inline distT="0" distB="0" distL="0" distR="0">
            <wp:extent cx="7429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5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613"/>
    <w:bookmarkStart w:name="z646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сельского округа – 40 697 гектаров</w:t>
      </w:r>
    </w:p>
    <w:bookmarkEnd w:id="614"/>
    <w:bookmarkStart w:name="z64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380 гектаров</w:t>
      </w:r>
    </w:p>
    <w:bookmarkEnd w:id="615"/>
    <w:bookmarkStart w:name="z64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25 772 гектаров</w:t>
      </w:r>
    </w:p>
    <w:bookmarkEnd w:id="616"/>
    <w:bookmarkStart w:name="z64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пастбищные угодья – 25 178 гектаров</w:t>
      </w:r>
    </w:p>
    <w:bookmarkEnd w:id="617"/>
    <w:bookmarkStart w:name="z650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Шаган Сырдарьинского района</w:t>
      </w:r>
    </w:p>
    <w:bookmarkEnd w:id="618"/>
    <w:bookmarkStart w:name="z65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9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2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0"/>
    <w:bookmarkStart w:name="z65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621"/>
    <w:bookmarkStart w:name="z65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622"/>
    <w:bookmarkStart w:name="z655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Шаган Сырдарьинского района</w:t>
      </w:r>
    </w:p>
    <w:bookmarkEnd w:id="623"/>
    <w:bookmarkStart w:name="z65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71501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5"/>
    <w:bookmarkStart w:name="z65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626"/>
    <w:bookmarkStart w:name="z65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627"/>
    <w:bookmarkStart w:name="z66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628"/>
    <w:bookmarkStart w:name="z661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село Шаган Сырдарьинского района</w:t>
      </w:r>
    </w:p>
    <w:bookmarkEnd w:id="629"/>
    <w:bookmarkStart w:name="z66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0"/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31"/>
    <w:bookmarkStart w:name="z66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632"/>
    <w:bookmarkStart w:name="z66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633"/>
    <w:bookmarkStart w:name="z66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634"/>
    <w:bookmarkStart w:name="z667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635"/>
    <w:bookmarkStart w:name="z668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Шаган Сырдарьинского района</w:t>
      </w:r>
    </w:p>
    <w:bookmarkEnd w:id="636"/>
    <w:bookmarkStart w:name="z66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7"/>
    <w:p>
      <w:pPr>
        <w:spacing w:after="0"/>
        <w:ind w:left="0"/>
        <w:jc w:val="both"/>
      </w:pPr>
      <w:r>
        <w:drawing>
          <wp:inline distT="0" distB="0" distL="0" distR="0">
            <wp:extent cx="57023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№154</w:t>
            </w:r>
          </w:p>
        </w:tc>
      </w:tr>
    </w:tbl>
    <w:bookmarkStart w:name="z672" w:id="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14. Село Ширкейли</w:t>
      </w:r>
    </w:p>
    <w:bookmarkEnd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решения Сырдарьинского районного маслихата Кызылординской области от 20.12.2022 </w:t>
      </w:r>
      <w:r>
        <w:rPr>
          <w:rFonts w:ascii="Times New Roman"/>
          <w:b w:val="false"/>
          <w:i w:val="false"/>
          <w:color w:val="ff0000"/>
          <w:sz w:val="28"/>
        </w:rPr>
        <w:t>№ 178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73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Ширкейли 38110 гектар, из них пашни - 2269 гектар, пастбищные земли - 25072 гектар.</w:t>
      </w:r>
    </w:p>
    <w:bookmarkEnd w:id="639"/>
    <w:bookmarkStart w:name="z674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40"/>
    <w:bookmarkStart w:name="z675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27334 гектар;</w:t>
      </w:r>
    </w:p>
    <w:bookmarkEnd w:id="641"/>
    <w:bookmarkStart w:name="z676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–186 гектар.</w:t>
      </w:r>
    </w:p>
    <w:bookmarkEnd w:id="642"/>
    <w:bookmarkStart w:name="z677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природно-климатическим условиям территория сельского округа Ширкейли входит в сухостепную зону с резко-континентальным климатом, для которого свойственны: засушливость весенне-летнего периода,летние низкие и низкие температуры воздуха, недостаточные и неустойчивые атмосферные осадки по времени года и значительные усилия ветра в течение года.</w:t>
      </w:r>
    </w:p>
    <w:bookmarkEnd w:id="643"/>
    <w:bookmarkStart w:name="z678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сельском округе Ширкейли насчитывается (личное подворье населения и поголовье товарищества с ограниченной ответственностью, крестьянские хозяйства) 2858 голов крупного рогатого скота, из них маточное поголовье 1362 голов,мелкого рогатого скота 442 голов, 2007 голов лошадей.</w:t>
      </w:r>
    </w:p>
    <w:bookmarkEnd w:id="644"/>
    <w:bookmarkStart w:name="z679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в крестьянских и фермерских хозяйствах сельском округе Ширкейли: крупного рогатого скота 312 голов, 408 голов лошадей. Пастбищная площадь крестьянских и фермерских хозяйств составляет 2176 гектаров.</w:t>
      </w:r>
    </w:p>
    <w:bookmarkEnd w:id="645"/>
    <w:bookmarkStart w:name="z680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сельскому округуШиркейли имеются всего 25072 гектар пастбищных угодий. В черте населенных пунктов числится 5072 гектар пастбищ.</w:t>
      </w:r>
    </w:p>
    <w:bookmarkEnd w:id="646"/>
    <w:bookmarkStart w:name="z681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статьи 15 Закона Республики Казахстан "О пастбищах" для нужд местного населения по содержанию маточного (дойного) поголовья сельскохозяйственных животных при имеющихся пастбищных угодьях населенных пунктов в размере 25072 гектар, потребностьсоставляет12749 гектар, при норме нагрузки 11,0 гектар/голов. </w:t>
      </w:r>
    </w:p>
    <w:bookmarkEnd w:id="647"/>
    <w:bookmarkStart w:name="z682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Полностью охвачена сложившаяся потребность пастбищных угодий на содержание (дойных коров) маточногопоголовья сельскохозяйственных животных.</w:t>
      </w:r>
    </w:p>
    <w:bookmarkEnd w:id="648"/>
    <w:bookmarkStart w:name="z683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Имеется потребность пастбищных угодий по выпасу других сельскохозяйственных животных местного населения в размере 49765,4гектар, при норме нагрузки на голову крупныйрогатыйскота – 11,0 гектар/голов, мелкий рогатый скот – 2,2 гектар/голов, лошадей – 13,0 гектар/голов. </w:t>
      </w:r>
    </w:p>
    <w:bookmarkEnd w:id="649"/>
    <w:bookmarkStart w:name="z684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Потребность:</w:t>
      </w:r>
    </w:p>
    <w:bookmarkEnd w:id="650"/>
    <w:bookmarkStart w:name="z685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длякрупныйрогатыйскот- 2546 голов. * 11,0 гектар/голов.=28006 гектар;</w:t>
      </w:r>
    </w:p>
    <w:bookmarkEnd w:id="651"/>
    <w:bookmarkStart w:name="z686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длямелкий рогатый скот- 442 голов. * 2,2 гектар/голов.=972,4гектар;</w:t>
      </w:r>
    </w:p>
    <w:bookmarkEnd w:id="652"/>
    <w:bookmarkStart w:name="z687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- 1599 голов.* 13,0 гектар/голов.=20787 гектар;</w:t>
      </w:r>
    </w:p>
    <w:bookmarkEnd w:id="653"/>
    <w:bookmarkStart w:name="z688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28006 + 972,4 + 20787 = 49765,4 гектар.</w:t>
      </w:r>
    </w:p>
    <w:bookmarkEnd w:id="654"/>
    <w:bookmarkStart w:name="z689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Оставшуюся потребность пастбищных угодий в размере 24693,4 гектар необходимо восполнить за счет перемещения поголовья сельскохозяйственных животных местного населения сельского округа Ширкейлина отгонные пастбищасельского округа Инкардария согласно приложению 5 к настоящему Плану.</w:t>
      </w:r>
    </w:p>
    <w:bookmarkEnd w:id="655"/>
    <w:bookmarkStart w:name="z690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Ширкейли действует 1 ветеринарный пункт, 1 типовой скотомогильник. </w:t>
      </w:r>
    </w:p>
    <w:bookmarkEnd w:id="656"/>
    <w:bookmarkStart w:name="z691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Ширкейли не установлены сервитуты для прогона скота.</w:t>
      </w:r>
    </w:p>
    <w:bookmarkEnd w:id="657"/>
    <w:bookmarkStart w:name="z692" w:id="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село Ширкейли Сырдарьинского района</w:t>
      </w:r>
    </w:p>
    <w:bookmarkEnd w:id="658"/>
    <w:bookmarkStart w:name="z693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9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4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bookmarkEnd w:id="660"/>
    <w:bookmarkStart w:name="z695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Общая площадь земель сельского округа – 38 110 гектаров</w:t>
      </w:r>
    </w:p>
    <w:bookmarkEnd w:id="661"/>
    <w:bookmarkStart w:name="z696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186 гектаров</w:t>
      </w:r>
    </w:p>
    <w:bookmarkEnd w:id="662"/>
    <w:bookmarkStart w:name="z697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 Сельскохозяйственные угодья – 27 334 гектаров </w:t>
      </w:r>
    </w:p>
    <w:bookmarkEnd w:id="663"/>
    <w:bookmarkStart w:name="z698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из них пастбищные угодья – 25 072 гектаров</w:t>
      </w:r>
    </w:p>
    <w:bookmarkEnd w:id="664"/>
    <w:bookmarkStart w:name="z699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схема размещения поголовья сельскохозяйственных животных на отгонных пастбищах физических и (или) юридических лиц не обеспеченных пастбищами по село Ширкейли Сырдарьинского района</w:t>
      </w:r>
    </w:p>
    <w:bookmarkEnd w:id="665"/>
    <w:bookmarkStart w:name="z700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6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1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67"/>
    <w:bookmarkStart w:name="z702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Пастбища в сельской местности, предоставляемые для выпаса скота лицами, не имеющими пастбищ.</w:t>
      </w:r>
    </w:p>
    <w:bookmarkEnd w:id="668"/>
    <w:bookmarkStart w:name="z703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Отдаленные пастбища, предоставляемые для выпаса скота лицам, не имеющим пастбищ.</w:t>
      </w:r>
    </w:p>
    <w:bookmarkEnd w:id="669"/>
    <w:bookmarkStart w:name="z704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 село Ширкейли Сырдарьинского района</w:t>
      </w:r>
    </w:p>
    <w:bookmarkEnd w:id="670"/>
    <w:bookmarkStart w:name="z705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1"/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6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72"/>
    <w:bookmarkStart w:name="z707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Источники воды</w:t>
      </w:r>
    </w:p>
    <w:bookmarkEnd w:id="673"/>
    <w:bookmarkStart w:name="z708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источникам воды</w:t>
      </w:r>
    </w:p>
    <w:bookmarkEnd w:id="674"/>
    <w:bookmarkStart w:name="z709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Скважины</w:t>
      </w:r>
    </w:p>
    <w:bookmarkEnd w:id="675"/>
    <w:bookmarkStart w:name="z710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выгонки сельскохозяйственных животных по село Ширкейли Сырдарьинского района</w:t>
      </w:r>
    </w:p>
    <w:bookmarkEnd w:id="676"/>
    <w:bookmarkStart w:name="z711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7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2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78"/>
    <w:bookmarkStart w:name="z713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I-земли населенных пунктов,</w:t>
      </w:r>
    </w:p>
    <w:bookmarkEnd w:id="679"/>
    <w:bookmarkStart w:name="z714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II-выпас скота в апреле – августе</w:t>
      </w:r>
    </w:p>
    <w:bookmarkEnd w:id="680"/>
    <w:bookmarkStart w:name="z715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III-выпас скота в августе - сентябре</w:t>
      </w:r>
    </w:p>
    <w:bookmarkEnd w:id="681"/>
    <w:bookmarkStart w:name="z716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Обозначение сезонного маршрута выпаса и выгона сельскохозяйственных животных</w:t>
      </w:r>
    </w:p>
    <w:bookmarkEnd w:id="682"/>
    <w:bookmarkStart w:name="z717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 село Ширкейли Сырдарьинского района</w:t>
      </w:r>
    </w:p>
    <w:bookmarkEnd w:id="683"/>
    <w:bookmarkStart w:name="z718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4"/>
    <w:p>
      <w:pPr>
        <w:spacing w:after="0"/>
        <w:ind w:left="0"/>
        <w:jc w:val="both"/>
      </w:pPr>
      <w:r>
        <w:drawing>
          <wp:inline distT="0" distB="0" distL="0" distR="0">
            <wp:extent cx="58801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12000"/>
      </w:tblGrid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