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732e" w14:textId="0d77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Сырдарьинскому района</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10 января 2022 года № 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Сырдарьинского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по Сырдарьинскому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"Сырдарьинский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Кызылординской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Сырдарьинского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Ергешбаев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10 января 2022 года № 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предоставления коммунальных услуг по Сырдарьинскому району</w:t>
      </w:r>
    </w:p>
    <w:p>
      <w:pPr>
        <w:spacing w:after="0"/>
        <w:ind w:left="0"/>
        <w:jc w:val="both"/>
      </w:pPr>
      <w:r>
        <w:rPr>
          <w:rFonts w:ascii="Times New Roman"/>
          <w:b w:val="false"/>
          <w:i w:val="false"/>
          <w:color w:val="ff0000"/>
          <w:sz w:val="28"/>
        </w:rPr>
        <w:t xml:space="preserve">
      Сноска. Правила – в редакции постановления акимата Сырдаринского района Кызылординской области от 21.11.2025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Сырдарьинскому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8"/>
    <w:bookmarkStart w:name="z18"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9" w:id="10"/>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0"/>
    <w:bookmarkStart w:name="z20" w:id="11"/>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1"/>
    <w:bookmarkStart w:name="z21" w:id="12"/>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2"/>
    <w:bookmarkStart w:name="z22" w:id="13"/>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23" w:id="14"/>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5"/>
    <w:bookmarkStart w:name="z25" w:id="16"/>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6"/>
    <w:bookmarkStart w:name="z26" w:id="17"/>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7" w:id="18"/>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8"/>
    <w:bookmarkStart w:name="z28" w:id="19"/>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9"/>
    <w:bookmarkStart w:name="z29" w:id="20"/>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0"/>
    <w:bookmarkStart w:name="z30" w:id="21"/>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1"/>
    <w:bookmarkStart w:name="z31" w:id="22"/>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2"/>
    <w:bookmarkStart w:name="z32" w:id="2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3"/>
    <w:bookmarkStart w:name="z33" w:id="2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4"/>
    <w:bookmarkStart w:name="z34" w:id="2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5" w:id="2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6"/>
    <w:bookmarkStart w:name="z36" w:id="2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37" w:id="2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38" w:id="29"/>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39" w:id="30"/>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0" w:id="3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1"/>
    <w:bookmarkStart w:name="z41" w:id="3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42" w:id="33"/>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43" w:id="34"/>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44" w:id="3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45" w:id="3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46" w:id="3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47" w:id="3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48" w:id="39"/>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9"/>
    <w:bookmarkStart w:name="z49"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50"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1"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2" w:id="4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53" w:id="4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54"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55"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56"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57"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58" w:id="4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59" w:id="5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0"/>
    <w:bookmarkStart w:name="z60"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1"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2"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63"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64" w:id="55"/>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55"/>
    <w:bookmarkStart w:name="z65" w:id="5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66"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67"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68" w:id="59"/>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9"/>
    <w:bookmarkStart w:name="z69" w:id="6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70" w:id="61"/>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71" w:id="6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72" w:id="6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73" w:id="64"/>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74" w:id="6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75" w:id="6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76" w:id="67"/>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7"/>
    <w:bookmarkStart w:name="z77" w:id="68"/>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78" w:id="6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79"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80"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1"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2"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83"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84"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85"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86"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87" w:id="7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88" w:id="7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89" w:id="8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0"/>
    <w:bookmarkStart w:name="z90" w:id="81"/>
    <w:p>
      <w:pPr>
        <w:spacing w:after="0"/>
        <w:ind w:left="0"/>
        <w:jc w:val="both"/>
      </w:pPr>
      <w:r>
        <w:rPr>
          <w:rFonts w:ascii="Times New Roman"/>
          <w:b w:val="false"/>
          <w:i w:val="false"/>
          <w:color w:val="000000"/>
          <w:sz w:val="28"/>
        </w:rPr>
        <w:t>
      20. Потребитель:</w:t>
      </w:r>
    </w:p>
    <w:bookmarkEnd w:id="81"/>
    <w:bookmarkStart w:name="z91"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2"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93"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94"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95"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96" w:id="8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97"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98"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99"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100"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1" w:id="92"/>
    <w:p>
      <w:pPr>
        <w:spacing w:after="0"/>
        <w:ind w:left="0"/>
        <w:jc w:val="both"/>
      </w:pPr>
      <w:r>
        <w:rPr>
          <w:rFonts w:ascii="Times New Roman"/>
          <w:b w:val="false"/>
          <w:i w:val="false"/>
          <w:color w:val="000000"/>
          <w:sz w:val="28"/>
        </w:rPr>
        <w:t>
      21. Поставщик:</w:t>
      </w:r>
    </w:p>
    <w:bookmarkEnd w:id="92"/>
    <w:bookmarkStart w:name="z102" w:id="93"/>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93"/>
    <w:bookmarkStart w:name="z103"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04" w:id="95"/>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95"/>
    <w:bookmarkStart w:name="z105"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06" w:id="97"/>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97"/>
    <w:bookmarkStart w:name="z107"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8"/>
    <w:bookmarkStart w:name="z108"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9"/>
    <w:bookmarkStart w:name="z109" w:id="100"/>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0"/>
    <w:bookmarkStart w:name="z110"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1"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2" w:id="103"/>
    <w:p>
      <w:pPr>
        <w:spacing w:after="0"/>
        <w:ind w:left="0"/>
        <w:jc w:val="left"/>
      </w:pPr>
      <w:r>
        <w:rPr>
          <w:rFonts w:ascii="Times New Roman"/>
          <w:b/>
          <w:i w:val="false"/>
          <w:color w:val="000000"/>
        </w:rPr>
        <w:t xml:space="preserve"> Глава 4. Порядок расчета и оплаты коммунальных услуг</w:t>
      </w:r>
    </w:p>
    <w:bookmarkEnd w:id="103"/>
    <w:bookmarkStart w:name="z113" w:id="104"/>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104"/>
    <w:bookmarkStart w:name="z114" w:id="105"/>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15" w:id="106"/>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16" w:id="107"/>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17" w:id="108"/>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18" w:id="109"/>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9"/>
    <w:bookmarkStart w:name="z119" w:id="11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20" w:id="111"/>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111"/>
    <w:bookmarkStart w:name="z121" w:id="112"/>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12"/>
    <w:bookmarkStart w:name="z122" w:id="11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3"/>
    <w:bookmarkStart w:name="z123" w:id="11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24" w:id="11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25" w:id="11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6"/>
    <w:bookmarkStart w:name="z126" w:id="117"/>
    <w:p>
      <w:pPr>
        <w:spacing w:after="0"/>
        <w:ind w:left="0"/>
        <w:jc w:val="left"/>
      </w:pPr>
      <w:r>
        <w:rPr>
          <w:rFonts w:ascii="Times New Roman"/>
          <w:b/>
          <w:i w:val="false"/>
          <w:color w:val="000000"/>
        </w:rPr>
        <w:t xml:space="preserve"> Глава 4-1. Требования и порядок работы ЕРЦ.</w:t>
      </w:r>
    </w:p>
    <w:bookmarkEnd w:id="117"/>
    <w:bookmarkStart w:name="z127" w:id="118"/>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28" w:id="119"/>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29" w:id="12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30" w:id="12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1" w:id="12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2"/>
    <w:bookmarkStart w:name="z132" w:id="12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33" w:id="12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4"/>
    <w:bookmarkStart w:name="z134" w:id="12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35" w:id="126"/>
    <w:p>
      <w:pPr>
        <w:spacing w:after="0"/>
        <w:ind w:left="0"/>
        <w:jc w:val="both"/>
      </w:pPr>
      <w:r>
        <w:rPr>
          <w:rFonts w:ascii="Times New Roman"/>
          <w:b w:val="false"/>
          <w:i w:val="false"/>
          <w:color w:val="000000"/>
          <w:sz w:val="28"/>
        </w:rPr>
        <w:t>
      31-9. В случае выявления несоответствий ЕРЦ инициирует:</w:t>
      </w:r>
    </w:p>
    <w:bookmarkEnd w:id="126"/>
    <w:bookmarkStart w:name="z136"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37"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38"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39" w:id="13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40"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1"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2"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43" w:id="134"/>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4"/>
    <w:bookmarkStart w:name="z144" w:id="135"/>
    <w:p>
      <w:pPr>
        <w:spacing w:after="0"/>
        <w:ind w:left="0"/>
        <w:jc w:val="both"/>
      </w:pPr>
      <w:r>
        <w:rPr>
          <w:rFonts w:ascii="Times New Roman"/>
          <w:b w:val="false"/>
          <w:i w:val="false"/>
          <w:color w:val="000000"/>
          <w:sz w:val="28"/>
        </w:rPr>
        <w:t>
      31-12. Требования к ЕРЦ:</w:t>
      </w:r>
    </w:p>
    <w:bookmarkEnd w:id="135"/>
    <w:bookmarkStart w:name="z145" w:id="13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6"/>
    <w:bookmarkStart w:name="z146" w:id="13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7"/>
    <w:bookmarkStart w:name="z147" w:id="13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8"/>
    <w:bookmarkStart w:name="z148" w:id="13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9"/>
    <w:bookmarkStart w:name="z149" w:id="14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0"/>
    <w:bookmarkStart w:name="z150" w:id="141"/>
    <w:p>
      <w:pPr>
        <w:spacing w:after="0"/>
        <w:ind w:left="0"/>
        <w:jc w:val="both"/>
      </w:pPr>
      <w:r>
        <w:rPr>
          <w:rFonts w:ascii="Times New Roman"/>
          <w:b w:val="false"/>
          <w:i w:val="false"/>
          <w:color w:val="000000"/>
          <w:sz w:val="28"/>
        </w:rPr>
        <w:t>
      31-13. Функции ЕРЦ:</w:t>
      </w:r>
    </w:p>
    <w:bookmarkEnd w:id="141"/>
    <w:bookmarkStart w:name="z151" w:id="14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2"/>
    <w:bookmarkStart w:name="z152" w:id="14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3"/>
    <w:bookmarkStart w:name="z153" w:id="14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4"/>
    <w:bookmarkStart w:name="z154" w:id="145"/>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5"/>
    <w:bookmarkStart w:name="z155" w:id="146"/>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6"/>
    <w:bookmarkStart w:name="z156" w:id="147"/>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7"/>
    <w:bookmarkStart w:name="z157" w:id="148"/>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8"/>
    <w:bookmarkStart w:name="z158" w:id="149"/>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9"/>
    <w:bookmarkStart w:name="z159" w:id="150"/>
    <w:p>
      <w:pPr>
        <w:spacing w:after="0"/>
        <w:ind w:left="0"/>
        <w:jc w:val="both"/>
      </w:pPr>
      <w:r>
        <w:rPr>
          <w:rFonts w:ascii="Times New Roman"/>
          <w:b w:val="false"/>
          <w:i w:val="false"/>
          <w:color w:val="000000"/>
          <w:sz w:val="28"/>
        </w:rPr>
        <w:t>
      31-14. Оценка результативности деятельности ЕРЦ:</w:t>
      </w:r>
    </w:p>
    <w:bookmarkEnd w:id="150"/>
    <w:bookmarkStart w:name="z160" w:id="15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1"/>
    <w:bookmarkStart w:name="z161" w:id="15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2"/>
    <w:bookmarkStart w:name="z162" w:id="153"/>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3"/>
    <w:bookmarkStart w:name="z163" w:id="154"/>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4"/>
    <w:bookmarkStart w:name="z164" w:id="155"/>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5"/>
    <w:bookmarkStart w:name="z165" w:id="156"/>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6"/>
    <w:bookmarkStart w:name="z166" w:id="157"/>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7"/>
    <w:bookmarkStart w:name="z167" w:id="158"/>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8"/>
    <w:bookmarkStart w:name="z168" w:id="15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9"/>
    <w:bookmarkStart w:name="z169" w:id="16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0"/>
    <w:bookmarkStart w:name="z170" w:id="16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1"/>
    <w:bookmarkStart w:name="z171" w:id="16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2"/>
    <w:bookmarkStart w:name="z172" w:id="163"/>
    <w:p>
      <w:pPr>
        <w:spacing w:after="0"/>
        <w:ind w:left="0"/>
        <w:jc w:val="left"/>
      </w:pPr>
      <w:r>
        <w:rPr>
          <w:rFonts w:ascii="Times New Roman"/>
          <w:b/>
          <w:i w:val="false"/>
          <w:color w:val="000000"/>
        </w:rPr>
        <w:t xml:space="preserve"> Глава 5. Порядок разрешения разногласий</w:t>
      </w:r>
    </w:p>
    <w:bookmarkEnd w:id="163"/>
    <w:bookmarkStart w:name="z173" w:id="16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4"/>
    <w:bookmarkStart w:name="z174" w:id="16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5"/>
    <w:bookmarkStart w:name="z175" w:id="16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6"/>
    <w:bookmarkStart w:name="z176" w:id="167"/>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67"/>
    <w:bookmarkStart w:name="z177" w:id="16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8"/>
    <w:bookmarkStart w:name="z178" w:id="16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9"/>
    <w:bookmarkStart w:name="z179" w:id="170"/>
    <w:p>
      <w:pPr>
        <w:spacing w:after="0"/>
        <w:ind w:left="0"/>
        <w:jc w:val="both"/>
      </w:pPr>
      <w:r>
        <w:rPr>
          <w:rFonts w:ascii="Times New Roman"/>
          <w:b w:val="false"/>
          <w:i w:val="false"/>
          <w:color w:val="000000"/>
          <w:sz w:val="28"/>
        </w:rPr>
        <w:t>
      2) характер ухудшения качества коммунальных услуг;</w:t>
      </w:r>
    </w:p>
    <w:bookmarkEnd w:id="170"/>
    <w:bookmarkStart w:name="z180" w:id="17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1"/>
    <w:bookmarkStart w:name="z181" w:id="17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2"/>
    <w:bookmarkStart w:name="z182" w:id="17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3"/>
    <w:bookmarkStart w:name="z183" w:id="17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4"/>
    <w:bookmarkStart w:name="z184" w:id="17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5"/>
    <w:bookmarkStart w:name="z185" w:id="17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6"/>
    <w:bookmarkStart w:name="z186" w:id="17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7"/>
    <w:bookmarkStart w:name="z187" w:id="1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8"/>
    <w:bookmarkStart w:name="z188" w:id="17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9"/>
    <w:bookmarkStart w:name="z189" w:id="18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0"/>
    <w:bookmarkStart w:name="z190" w:id="181"/>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81"/>
    <w:bookmarkStart w:name="z191" w:id="18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2"/>
    <w:bookmarkStart w:name="z192" w:id="183"/>
    <w:p>
      <w:pPr>
        <w:spacing w:after="0"/>
        <w:ind w:left="0"/>
        <w:jc w:val="left"/>
      </w:pPr>
      <w:r>
        <w:rPr>
          <w:rFonts w:ascii="Times New Roman"/>
          <w:b/>
          <w:i w:val="false"/>
          <w:color w:val="000000"/>
        </w:rPr>
        <w:t xml:space="preserve"> Глава 6. Заключительные положения</w:t>
      </w:r>
    </w:p>
    <w:bookmarkEnd w:id="183"/>
    <w:bookmarkStart w:name="z193" w:id="184"/>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4"/>
    <w:bookmarkStart w:name="z194" w:id="18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5"/>
    <w:bookmarkStart w:name="z195" w:id="18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Типовым</w:t>
            </w:r>
            <w:r>
              <w:br/>
            </w:r>
            <w:r>
              <w:rPr>
                <w:rFonts w:ascii="Times New Roman"/>
                <w:b w:val="false"/>
                <w:i w:val="false"/>
                <w:color w:val="000000"/>
                <w:sz w:val="20"/>
              </w:rPr>
              <w:t xml:space="preserve">правилам предоставления </w:t>
            </w:r>
            <w:r>
              <w:br/>
            </w:r>
            <w:r>
              <w:rPr>
                <w:rFonts w:ascii="Times New Roman"/>
                <w:b w:val="false"/>
                <w:i w:val="false"/>
                <w:color w:val="000000"/>
                <w:sz w:val="20"/>
              </w:rPr>
              <w:t xml:space="preserve">коммунальных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87"/>
    <w:p>
      <w:pPr>
        <w:spacing w:after="0"/>
        <w:ind w:left="0"/>
        <w:jc w:val="both"/>
      </w:pPr>
      <w:r>
        <w:rPr>
          <w:rFonts w:ascii="Times New Roman"/>
          <w:b w:val="false"/>
          <w:i w:val="false"/>
          <w:color w:val="000000"/>
          <w:sz w:val="28"/>
        </w:rPr>
        <w:t xml:space="preserve">
      Біріңғай төлем құжаты/Единый платежный документ </w:t>
      </w:r>
    </w:p>
    <w:bookmarkEnd w:id="187"/>
    <w:bookmarkStart w:name="z199" w:id="188"/>
    <w:p>
      <w:pPr>
        <w:spacing w:after="0"/>
        <w:ind w:left="0"/>
        <w:jc w:val="both"/>
      </w:pPr>
      <w:r>
        <w:rPr>
          <w:rFonts w:ascii="Times New Roman"/>
          <w:b w:val="false"/>
          <w:i w:val="false"/>
          <w:color w:val="000000"/>
          <w:sz w:val="28"/>
        </w:rPr>
        <w:t xml:space="preserve">
      Абоненттің дербес шоты/Лицевой счет абонента </w:t>
      </w:r>
    </w:p>
    <w:bookmarkEnd w:id="188"/>
    <w:bookmarkStart w:name="z200" w:id="189"/>
    <w:p>
      <w:pPr>
        <w:spacing w:after="0"/>
        <w:ind w:left="0"/>
        <w:jc w:val="both"/>
      </w:pPr>
      <w:r>
        <w:rPr>
          <w:rFonts w:ascii="Times New Roman"/>
          <w:b w:val="false"/>
          <w:i w:val="false"/>
          <w:color w:val="000000"/>
          <w:sz w:val="28"/>
        </w:rPr>
        <w:t xml:space="preserve">
      Абоненттің аты-жөні әкесінің аты (болған жағдайда)/ Фамилия, имя, отчество (при наличии) абонента </w:t>
      </w:r>
    </w:p>
    <w:bookmarkEnd w:id="189"/>
    <w:bookmarkStart w:name="z201" w:id="190"/>
    <w:p>
      <w:pPr>
        <w:spacing w:after="0"/>
        <w:ind w:left="0"/>
        <w:jc w:val="both"/>
      </w:pPr>
      <w:r>
        <w:rPr>
          <w:rFonts w:ascii="Times New Roman"/>
          <w:b w:val="false"/>
          <w:i w:val="false"/>
          <w:color w:val="000000"/>
          <w:sz w:val="28"/>
        </w:rPr>
        <w:t xml:space="preserve">
      Абоненттің мекен-жайы /Адрес абонента </w:t>
      </w:r>
    </w:p>
    <w:bookmarkEnd w:id="190"/>
    <w:bookmarkStart w:name="z202" w:id="191"/>
    <w:p>
      <w:pPr>
        <w:spacing w:after="0"/>
        <w:ind w:left="0"/>
        <w:jc w:val="both"/>
      </w:pPr>
      <w:r>
        <w:rPr>
          <w:rFonts w:ascii="Times New Roman"/>
          <w:b w:val="false"/>
          <w:i w:val="false"/>
          <w:color w:val="000000"/>
          <w:sz w:val="28"/>
        </w:rPr>
        <w:t xml:space="preserve">
      Адам саны/Количество человек </w:t>
      </w:r>
    </w:p>
    <w:bookmarkEnd w:id="191"/>
    <w:bookmarkStart w:name="z203" w:id="192"/>
    <w:p>
      <w:pPr>
        <w:spacing w:after="0"/>
        <w:ind w:left="0"/>
        <w:jc w:val="both"/>
      </w:pPr>
      <w:r>
        <w:rPr>
          <w:rFonts w:ascii="Times New Roman"/>
          <w:b w:val="false"/>
          <w:i w:val="false"/>
          <w:color w:val="000000"/>
          <w:sz w:val="28"/>
        </w:rPr>
        <w:t xml:space="preserve">
      Жалпы аудан/Общая площадь </w:t>
      </w:r>
    </w:p>
    <w:bookmarkEnd w:id="192"/>
    <w:bookmarkStart w:name="z204" w:id="193"/>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93"/>
    <w:bookmarkStart w:name="z205" w:id="194"/>
    <w:p>
      <w:pPr>
        <w:spacing w:after="0"/>
        <w:ind w:left="0"/>
        <w:jc w:val="both"/>
      </w:pPr>
      <w:r>
        <w:rPr>
          <w:rFonts w:ascii="Times New Roman"/>
          <w:b w:val="false"/>
          <w:i w:val="false"/>
          <w:color w:val="000000"/>
          <w:sz w:val="28"/>
        </w:rPr>
        <w:t xml:space="preserve">
      Бақылаушы/Контроллер </w:t>
      </w:r>
    </w:p>
    <w:bookmarkEnd w:id="194"/>
    <w:bookmarkStart w:name="z206" w:id="195"/>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184"/>
        <w:gridCol w:w="417"/>
        <w:gridCol w:w="570"/>
        <w:gridCol w:w="570"/>
        <w:gridCol w:w="417"/>
        <w:gridCol w:w="417"/>
        <w:gridCol w:w="3786"/>
        <w:gridCol w:w="417"/>
        <w:gridCol w:w="570"/>
        <w:gridCol w:w="725"/>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атауы/</w:t>
            </w:r>
          </w:p>
          <w:bookmarkEnd w:id="19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басындағы сальдо/Сальдо на начало месяца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r>
              <w:rPr>
                <w:rFonts w:ascii="Times New Roman"/>
                <w:b/>
                <w:i w:val="false"/>
                <w:color w:val="000000"/>
                <w:sz w:val="20"/>
              </w:rPr>
              <w:t>Төлем/</w:t>
            </w:r>
          </w:p>
          <w:bookmarkEnd w:id="197"/>
          <w:p>
            <w:pPr>
              <w:spacing w:after="20"/>
              <w:ind w:left="20"/>
              <w:jc w:val="both"/>
            </w:pPr>
            <w:r>
              <w:rPr>
                <w:rFonts w:ascii="Times New Roman"/>
                <w:b w:val="false"/>
                <w:i w:val="false"/>
                <w:color w:val="000000"/>
                <w:sz w:val="20"/>
              </w:rPr>
              <w:t>
</w:t>
            </w:r>
            <w:r>
              <w:rPr>
                <w:rFonts w:ascii="Times New Roman"/>
                <w:b/>
                <w:i w:val="false"/>
                <w:color w:val="000000"/>
                <w:sz w:val="20"/>
              </w:rPr>
              <w:t>Оплата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r>
              <w:rPr>
                <w:rFonts w:ascii="Times New Roman"/>
                <w:b/>
                <w:i w:val="false"/>
                <w:color w:val="000000"/>
                <w:sz w:val="20"/>
              </w:rPr>
              <w:t>Алдыңғы көрсеткіш/</w:t>
            </w:r>
          </w:p>
          <w:bookmarkEnd w:id="198"/>
          <w:p>
            <w:pPr>
              <w:spacing w:after="20"/>
              <w:ind w:left="20"/>
              <w:jc w:val="both"/>
            </w:pPr>
            <w:r>
              <w:rPr>
                <w:rFonts w:ascii="Times New Roman"/>
                <w:b w:val="false"/>
                <w:i w:val="false"/>
                <w:color w:val="000000"/>
                <w:sz w:val="20"/>
              </w:rPr>
              <w:t>
</w:t>
            </w:r>
            <w:r>
              <w:rPr>
                <w:rFonts w:ascii="Times New Roman"/>
                <w:b/>
                <w:i w:val="false"/>
                <w:color w:val="000000"/>
                <w:sz w:val="20"/>
              </w:rPr>
              <w:t>Предыдущие показания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r>
              <w:rPr>
                <w:rFonts w:ascii="Times New Roman"/>
                <w:b/>
                <w:i w:val="false"/>
                <w:color w:val="000000"/>
                <w:sz w:val="20"/>
              </w:rPr>
              <w:t>Ағымдық көрсеткіш/</w:t>
            </w:r>
          </w:p>
          <w:bookmarkEnd w:id="199"/>
          <w:p>
            <w:pPr>
              <w:spacing w:after="20"/>
              <w:ind w:left="20"/>
              <w:jc w:val="both"/>
            </w:pPr>
            <w:r>
              <w:rPr>
                <w:rFonts w:ascii="Times New Roman"/>
                <w:b w:val="false"/>
                <w:i w:val="false"/>
                <w:color w:val="000000"/>
                <w:sz w:val="20"/>
              </w:rPr>
              <w:t>
</w:t>
            </w:r>
            <w:r>
              <w:rPr>
                <w:rFonts w:ascii="Times New Roman"/>
                <w:b/>
                <w:i w:val="false"/>
                <w:color w:val="000000"/>
                <w:sz w:val="20"/>
              </w:rPr>
              <w:t>Текущие показания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w:t>
            </w:r>
            <w:r>
              <w:rPr>
                <w:rFonts w:ascii="Times New Roman"/>
                <w:b/>
                <w:i w:val="false"/>
                <w:color w:val="000000"/>
                <w:sz w:val="20"/>
              </w:rPr>
              <w:t>Саны/</w:t>
            </w:r>
          </w:p>
          <w:bookmarkEnd w:id="200"/>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w:t>
            </w:r>
            <w:r>
              <w:rPr>
                <w:rFonts w:ascii="Times New Roman"/>
                <w:b/>
                <w:i w:val="false"/>
                <w:color w:val="000000"/>
                <w:sz w:val="20"/>
              </w:rPr>
              <w:t>Құны/</w:t>
            </w:r>
          </w:p>
          <w:bookmarkEnd w:id="201"/>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 жылғы үшін есептелді/Начислено за ______ год</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Өсімақы/пеня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есептеу/Перерасчет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 сомма/К оплате</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w:t>
            </w:r>
            <w:r>
              <w:rPr>
                <w:rFonts w:ascii="Times New Roman"/>
                <w:b w:val="false"/>
                <w:i w:val="false"/>
                <w:color w:val="000000"/>
                <w:sz w:val="20"/>
              </w:rPr>
              <w:t>Жылумен жабдықтау/Теплоснабжение</w:t>
            </w:r>
          </w:p>
          <w:bookmarkEnd w:id="202"/>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Электроснабжение/электрмен жабдықтау</w:t>
            </w:r>
          </w:p>
          <w:bookmarkEnd w:id="203"/>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4"/>
          <w:p>
            <w:pPr>
              <w:spacing w:after="20"/>
              <w:ind w:left="20"/>
              <w:jc w:val="both"/>
            </w:pPr>
            <w:r>
              <w:rPr>
                <w:rFonts w:ascii="Times New Roman"/>
                <w:b w:val="false"/>
                <w:i w:val="false"/>
                <w:color w:val="000000"/>
                <w:sz w:val="20"/>
              </w:rPr>
              <w:t>
</w:t>
            </w:r>
            <w:r>
              <w:rPr>
                <w:rFonts w:ascii="Times New Roman"/>
                <w:b w:val="false"/>
                <w:i w:val="false"/>
                <w:color w:val="000000"/>
                <w:sz w:val="20"/>
              </w:rPr>
              <w:t>Ыстық су жүйесі/Горячее водоснабжение</w:t>
            </w:r>
          </w:p>
          <w:bookmarkEnd w:id="204"/>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5"/>
          <w:p>
            <w:pPr>
              <w:spacing w:after="20"/>
              <w:ind w:left="20"/>
              <w:jc w:val="both"/>
            </w:pPr>
            <w:r>
              <w:rPr>
                <w:rFonts w:ascii="Times New Roman"/>
                <w:b w:val="false"/>
                <w:i w:val="false"/>
                <w:color w:val="000000"/>
                <w:sz w:val="20"/>
              </w:rPr>
              <w:t>
</w:t>
            </w:r>
            <w:r>
              <w:rPr>
                <w:rFonts w:ascii="Times New Roman"/>
                <w:b w:val="false"/>
                <w:i w:val="false"/>
                <w:color w:val="000000"/>
                <w:sz w:val="20"/>
              </w:rPr>
              <w:t>Водоснабжение/Сумен жабдықтау</w:t>
            </w:r>
          </w:p>
          <w:bookmarkEnd w:id="205"/>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6"/>
          <w:p>
            <w:pPr>
              <w:spacing w:after="20"/>
              <w:ind w:left="20"/>
              <w:jc w:val="both"/>
            </w:pPr>
            <w:r>
              <w:rPr>
                <w:rFonts w:ascii="Times New Roman"/>
                <w:b w:val="false"/>
                <w:i w:val="false"/>
                <w:color w:val="000000"/>
                <w:sz w:val="20"/>
              </w:rPr>
              <w:t>
</w:t>
            </w:r>
            <w:r>
              <w:rPr>
                <w:rFonts w:ascii="Times New Roman"/>
                <w:b w:val="false"/>
                <w:i w:val="false"/>
                <w:color w:val="000000"/>
                <w:sz w:val="20"/>
              </w:rPr>
              <w:t>Су бұру/Водоотведение</w:t>
            </w:r>
          </w:p>
          <w:bookmarkEnd w:id="206"/>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7"/>
          <w:p>
            <w:pPr>
              <w:spacing w:after="20"/>
              <w:ind w:left="20"/>
              <w:jc w:val="both"/>
            </w:pPr>
            <w:r>
              <w:rPr>
                <w:rFonts w:ascii="Times New Roman"/>
                <w:b w:val="false"/>
                <w:i w:val="false"/>
                <w:color w:val="000000"/>
                <w:sz w:val="20"/>
              </w:rPr>
              <w:t>
</w:t>
            </w:r>
            <w:r>
              <w:rPr>
                <w:rFonts w:ascii="Times New Roman"/>
                <w:b w:val="false"/>
                <w:i w:val="false"/>
                <w:color w:val="000000"/>
                <w:sz w:val="20"/>
              </w:rPr>
              <w:t>Газбен жабдықтау/газоснабжение</w:t>
            </w:r>
          </w:p>
          <w:bookmarkEnd w:id="207"/>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8"/>
          <w:p>
            <w:pPr>
              <w:spacing w:after="20"/>
              <w:ind w:left="20"/>
              <w:jc w:val="both"/>
            </w:pPr>
            <w:r>
              <w:rPr>
                <w:rFonts w:ascii="Times New Roman"/>
                <w:b w:val="false"/>
                <w:i w:val="false"/>
                <w:color w:val="000000"/>
                <w:sz w:val="20"/>
              </w:rPr>
              <w:t>
</w:t>
            </w:r>
            <w:r>
              <w:rPr>
                <w:rFonts w:ascii="Times New Roman"/>
                <w:b w:val="false"/>
                <w:i w:val="false"/>
                <w:color w:val="000000"/>
                <w:sz w:val="20"/>
              </w:rPr>
              <w:t>Лифтілерге қызмет көрсету/Обслуживание лифтов</w:t>
            </w:r>
          </w:p>
          <w:bookmarkEnd w:id="208"/>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9"/>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жинау және әкету (қоқыс әкету)/Сбор и вывоз твердых бытовых отходов (мусороудаление)</w:t>
            </w:r>
          </w:p>
          <w:bookmarkEnd w:id="209"/>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210"/>
    <w:p>
      <w:pPr>
        <w:spacing w:after="0"/>
        <w:ind w:left="0"/>
        <w:jc w:val="both"/>
      </w:pPr>
      <w:r>
        <w:rPr>
          <w:rFonts w:ascii="Times New Roman"/>
          <w:b w:val="false"/>
          <w:i w:val="false"/>
          <w:color w:val="000000"/>
          <w:sz w:val="28"/>
        </w:rPr>
        <w:t xml:space="preserve">
      Барлығы/Итого </w:t>
      </w:r>
    </w:p>
    <w:bookmarkEnd w:id="210"/>
    <w:bookmarkStart w:name="z322" w:id="211"/>
    <w:p>
      <w:pPr>
        <w:spacing w:after="0"/>
        <w:ind w:left="0"/>
        <w:jc w:val="both"/>
      </w:pPr>
      <w:r>
        <w:rPr>
          <w:rFonts w:ascii="Times New Roman"/>
          <w:b w:val="false"/>
          <w:i w:val="false"/>
          <w:color w:val="000000"/>
          <w:sz w:val="28"/>
        </w:rPr>
        <w:t>
      Төлеу мерзімі "_______" жыл/Срок оплаты "_________" года</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