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63db" w14:textId="7da6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Жанакорганского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15 декабря 2022 года № 836. Утратило силу постановлением Жанакорганского районного акимата Кызылординской области от 28 января 2026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Жанакорганского районного акимата Кызылординской области от 28.01.2026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акимат Жанакорганского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местных исполнительных органов Жанакорганского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Жанакорганского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акима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декабря 2022 года № 836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Жанакорганского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Жанакорганского районного акимата Кызылординской области от 17.04.2023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типовой порядок оценки деятельности административных государственных служащих корпуса "Б".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А-1,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6"/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76"/>
    <w:bookmarkStart w:name="z8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8"/>
    <w:bookmarkStart w:name="z10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1"/>
    <w:bookmarkStart w:name="z13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 ___________________________ (фамилия, инициалы) дата _______________________ подпись ______________________</w:t>
            </w:r>
          </w:p>
        </w:tc>
      </w:tr>
    </w:tbl>
    <w:bookmarkStart w:name="z15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год (период, на который составляется индивидуальный план) Фамилия, имя, отчество (при его наличии) служащего: ______________________ Должность служащего: _________________________________________________ Наименование структурного подразделения служащего:___________________________________________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Наи-мено-вание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пока-зателя согла-шения служа-щего корпуса "А" либо доку-мента системы госу-дарстве-нного плани-рования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изме-рения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ожидаемое положительное изменение от достижения ключевого целевого индикатора.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(Ф.И.О., должность оцениваемого лица) _________________________________________________ (оцениваемый период)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изме-рения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 сумма оценок по КЦИ деленная на количество КЦИ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итоговой оценки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Оценивающее лицо __________________________________ _______________________________ (фамилия, инициалы) (фамилия, инициалы) дата ______________________________ дата ___________________________ подпись __________________________ подпись ________________________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5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7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47"/>
    <w:bookmarkStart w:name="z18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 Ф.И.О. оценивающего служащего (руководителя структурного подразделения/государственного органа) __________________________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средней итоговой оценки Обоснование к выставленной оценке ___________________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51"/>
    <w:bookmarkStart w:name="z19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 Уважаемый респондент! В целях оценки деятельности административных государственных служащих корпуса "Б" (далее – оценка) предлагаем Вам оценить своих коллег методом 360.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54"/>
    <w:bookmarkStart w:name="z20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 Уважаемый респондент!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1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157"/>
    <w:bookmarkStart w:name="z21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 Результаты оценки: _______________________________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2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162"/>
    <w:bookmarkStart w:name="z22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 Результаты оценки: ______________________________</w:t>
      </w:r>
    </w:p>
    <w:bookmarkEnd w:id="1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