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51ff" w14:textId="4025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районном бюджете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26 декабря 2022 года № 327.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15 727 551,6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3 681 775,0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86 584,0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26 930,0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11 932 262,6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15 858 219,0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305 200,0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512 654,0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–207 454,0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- 435 867,4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- 435 867,4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Жанакорганского районного маслихата Кызылординской области от 17.11.2023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 распределения доходов в районный и областной бюджет на 2023 год в следующих размерах: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индивидуальный подоходный налог с доходов, облагаемый у источника выплаты и с доходов иностранных граждан, не облагаемых у источника выплаты в областной бюджет – 50 процентов, в районный бюджет – 50 процентов;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социальный налог в областной бюджет – 50 процентов, в районный бюджет – 50 процентов;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района на 2023 год в сумме 67 077,0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бюджетные субвенции, передаваемые из районного бюджета бюджетам поселковых и сельских округов на 2023 год в сумме 1 984 651 тысяч тенге, в том числе: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Жанакорган – 233 148 тысяч тенге;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Шалхия – 83 882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Келинтобе – 94 622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Аккорган – 106 210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Кожакент – 74 741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Сунаката – 73 360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Томенарык – 78 825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Суттикудык – 68 812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Акуюк – 91 166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Жаманбай батыр – 101 883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Жанарык – 65 928 тысяч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Кандоз – 63 221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Каратобе – 61 905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Озгент – 63 938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Кыркенсе – 64 396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Байкенже – 69 483 тысяч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Кейден – 63 114 тысяч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Жайылма – 62 208 тысяч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М. Налибаев – 61 043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Коктобе – 52 178тысяч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Екпинди – 52 312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Талап – 64 423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Манап – 68 752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Косуйенки – 55 855 тысяч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Кыраш – 53 158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Кожамберди – 56 088 тысяч тенге.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бюджетные субвенции, передаваемые из районного бюджета бюджетам поселковых и сельских округов на 2024 год в сумме 2 083 898 тысяч тенге, в том числе: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Жанакорган – 244 806 тысяч тенге;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Шалхия – 88 076 тысяч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Келинтобе – 99 355 тысяч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Аккорган – 111 521 тысяч тенге;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Кожакент – 78 478 тысяч тенге;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Сунаката – 77 029 тысяч тенге;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Томенарык – 82 765 тысяч тенге;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Суттикудык – 72 253 тысяч тенге;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Акуюк – 95 724 тысяч тенге;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Жаманбай батыр – 106 977 тысяч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Жанарык – 69 224 тысяч тенге;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Кандоз – 66 382 тысяч тенге;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Каратобе – 65 001 тысяч тенге;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Озгент – 67 137 тысяч тенге;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Кыркенсе – 67 619 тысяч тенге;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Байкенже – 72 957 тысяч тенге;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Кейден – 66 270 тысяч тенге;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Жайылма – 65 320 тысяч тенге;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М. Налибаев – 64 096 тысяч тенге;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Коктобе – 54 786 тысяч тенге;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Екпинди – 54 929 тысяч тенге;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Талап – 67 646 тысяч тенге;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Манап – 72 190 тысяч тенге;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Косуйенки – 58 648 тысяч тенге;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Кыраш – 55 816 тысяч тенге;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Кожамберди – 58 893 тысяч тенге.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бюджетные субвенции, передаваемые из районного бюджета бюджетам поселковых и сельских округов на 2025 год в сумме 2 167 251 тысяч тенге, в том числе: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Жанакорган – 254 597 тысяч тенге;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Шалхия – 91 599 тысяч тенге;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Келинтобе – 103 328 тысяч тенге;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Аккорган – 115 982 тысяч тенге;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Кожакент – 81 618 тысяч тенге;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Сунаката – 80 108 тысяч тенге;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Томенарык – 86 077 тысяч тенге;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Суттикудык – 75 144 тысяч тенге;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Акуюк – 99 556 тысяч тенге;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Жаманбай батыр – 111 257 тысяч тенге;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Жанарык – 71 993 тысяч тенге;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Кандоз – 69 037 тысяч тенге;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Каратобе – 67 600 тысяч тенге;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Озгент – 69 821 тысяч тенге;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Кыркенсе – 70 322 тысяч тенге;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Байкенже – 75 877 тысяч тенге;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Кейден – 68 921 тысяч тенге;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Жайылма – 67 932 тысяч тенге;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М. Налибаев – 66 658 тысяч тенге;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Коктобе – 56 977 тысяч тенге;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Екпинди – 57 126 тысяч тенге;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Талап – 70 351 тысяч тенге;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Манап – 75 079 тысяч тенге;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Косуйенки – 60 994 тысяч тенге;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Кыраш – 58 048 тысяч тенге;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Кожамберди – 61 249 тысяч тенге.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решение вводится в действие с 1 января 2023 года. 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327</w:t>
            </w:r>
          </w:p>
        </w:tc>
      </w:tr>
    </w:tbl>
    <w:bookmarkStart w:name="z3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Жанакорганского районного маслихата Кызылординской области от 17.11.2023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15 727 551,6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3 681 775,0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11 932 262,6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11 919 064,3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11 919 064,3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15 858 219,0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2 377 570,5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2 118 611,2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877 934,7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3 211 697,3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777 666,9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спорта и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2 920 663,9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2 920 663,9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2 847 179,9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-435 867,4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дефицита(использованиепрофицита)бюджета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200 471,0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327</w:t>
            </w:r>
          </w:p>
        </w:tc>
      </w:tr>
    </w:tbl>
    <w:bookmarkStart w:name="z11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8 522 730,0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8 522 730,0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– 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 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2 083 898,0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327</w:t>
            </w:r>
          </w:p>
        </w:tc>
      </w:tr>
    </w:tbl>
    <w:bookmarkStart w:name="z12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9 094 068,0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5 457 691,0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9 094 068,0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– 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 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2 167 251,0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