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9af2" w14:textId="d629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"Маслихата аппарата Жанакорганского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17 ноября 2022 года № 291. Утратило силу решением Жанакорганского районного маслихата Кызылординской области от 1 июня 2023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01.06.2023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в Республике Казахстан" и с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"Маслихат аппарата Жанакорганского района".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 № 291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Жанакорганского района"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"Б"местных исполнительных органов Жанакорганского района(далее – служащие).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 (далее – Комиссия), рабочим органом которой является кадровая служба.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кадроваяслужбе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кадроваяслужба не позднее 2 рабочих дней выносит его на рассмотрение Комиссии.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кадровая служба не позднее 2 рабочих дней выносит его на рассмотрение Комиссии.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кадровая службы. Секретарь Комиссии не принимает участие в голосовании.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Кадроваяслужба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предоставляет на заседание Комиссии следующие документы: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ознакамливает служащего с результатами оценки в течение двух рабочих дней со дня ее завершения.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кадроваяслужбой и двумя другими служащими государственного органа.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 В данном случае кадроваяслужбой результаты оценки служащему направляются посредством интранет-портала государственных органов.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Служащие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деятельностиа 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"Б"аппарат маслихата Жанакорганкого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 подпись 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 Должность служащего: ________________________________________________ Наименование структурного подразделения служащего: ____________________ ____________________________________________________________________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положительное изменение от достижения ключевого целевого индикатора.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"Б"аппарат маслихата Жанакорганкого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 подпись 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"Б"аппарат маслихата Жанакорганкого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 Должность оцениваемого служащего: _______________________________ Наименование структурного подразделения оцениваемого служащего: __________________________________________________________________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 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"Б"аппарат маслихата Жанакорганкого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Умеет 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"Б"аппарат маслихата Жанакорганкого района</w:t>
            </w:r>
          </w:p>
        </w:tc>
      </w:tr>
    </w:tbl>
    <w:bookmarkStart w:name="z25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"УТВЕРЖДАЮ"</w:t>
      </w:r>
    </w:p>
    <w:bookmarkEnd w:id="163"/>
    <w:bookmarkStart w:name="z2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164"/>
    <w:bookmarkStart w:name="z2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(фамилия, инициалы) дата ____________________________ подпись _________________________ Форма Протокол заседания Комиссии по оценке __________________________________________________________________ (наименование государственного органа) ____________________________________________________________________ (оцениваемый период год) Результаты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</w:t>
      </w:r>
    </w:p>
    <w:bookmarkEnd w:id="166"/>
    <w:bookmarkStart w:name="z2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 (фамилия, инициалы, подпись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