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384a" w14:textId="3993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13-13 "О бюджете сельского округа Мырзабай ахун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ноября 2022 года № 27-13.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Мырзабай ахун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Мырзабай ахун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184 593,1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1 254,1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183 339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184 970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376,9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-376,9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376,9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27-13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