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4361e" w14:textId="70436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29 декабря 2021 года № 13-15 "О бюджете сельского округа М.Шаменов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18 августа 2022 года № 24-15.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29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13-15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М.Шаменов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М.Шаменов на 2022 – 2024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2022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288 403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1065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287 250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290 089,8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1686,8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-1686,8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1686,8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Курманбаева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2022 года № 24-15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 13-15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М.Шаменов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имущестом города районного значения, села, поселка, селского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Стройтельсво и реконструкция автомобильных дорог в городах районного значения, селах, посельках,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