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1659" w14:textId="8661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Жалагашского районного маслихата</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4 февраля 2022 года № 14-20.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Жалагашский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Жалагашского районного маслихата.</w:t>
      </w:r>
    </w:p>
    <w:bookmarkEnd w:id="1"/>
    <w:bookmarkStart w:name="z6" w:id="2"/>
    <w:p>
      <w:pPr>
        <w:spacing w:after="0"/>
        <w:ind w:left="0"/>
        <w:jc w:val="both"/>
      </w:pPr>
      <w:r>
        <w:rPr>
          <w:rFonts w:ascii="Times New Roman"/>
          <w:b w:val="false"/>
          <w:i w:val="false"/>
          <w:color w:val="000000"/>
          <w:sz w:val="28"/>
        </w:rPr>
        <w:t>
      2. Признать утратившим силу решение Жалагашского районного маслихата от 03 сентября 2021 года №8-5 "Об утверждении Регламента Жалагашского районного маслихата".</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Жалагашского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Курманбаева Г.</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"04" февраля 2022 года № 14-20</w:t>
            </w:r>
          </w:p>
        </w:tc>
      </w:tr>
    </w:tbl>
    <w:bookmarkStart w:name="z15" w:id="4"/>
    <w:p>
      <w:pPr>
        <w:spacing w:after="0"/>
        <w:ind w:left="0"/>
        <w:jc w:val="left"/>
      </w:pPr>
      <w:r>
        <w:rPr>
          <w:rFonts w:ascii="Times New Roman"/>
          <w:b/>
          <w:i w:val="false"/>
          <w:color w:val="000000"/>
        </w:rPr>
        <w:t xml:space="preserve"> Регламент Жалагашского районного маслихата</w:t>
      </w:r>
    </w:p>
    <w:bookmarkEnd w:id="4"/>
    <w:p>
      <w:pPr>
        <w:spacing w:after="0"/>
        <w:ind w:left="0"/>
        <w:jc w:val="both"/>
      </w:pPr>
      <w:r>
        <w:rPr>
          <w:rFonts w:ascii="Times New Roman"/>
          <w:b w:val="false"/>
          <w:i w:val="false"/>
          <w:color w:val="ff0000"/>
          <w:sz w:val="28"/>
        </w:rPr>
        <w:t xml:space="preserve">
      Сноска. Приложение - в редакции решения Жалагашского районного маслихата Кызылординской области от 27.06.2023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5"/>
    <w:p>
      <w:pPr>
        <w:spacing w:after="0"/>
        <w:ind w:left="0"/>
        <w:jc w:val="left"/>
      </w:pPr>
      <w:r>
        <w:rPr>
          <w:rFonts w:ascii="Times New Roman"/>
          <w:b/>
          <w:i w:val="false"/>
          <w:color w:val="000000"/>
        </w:rPr>
        <w:t xml:space="preserve"> Глава 1. Общие положения</w:t>
      </w:r>
    </w:p>
    <w:bookmarkEnd w:id="5"/>
    <w:bookmarkStart w:name="z17" w:id="6"/>
    <w:p>
      <w:pPr>
        <w:spacing w:after="0"/>
        <w:ind w:left="0"/>
        <w:jc w:val="both"/>
      </w:pPr>
      <w:r>
        <w:rPr>
          <w:rFonts w:ascii="Times New Roman"/>
          <w:b w:val="false"/>
          <w:i w:val="false"/>
          <w:color w:val="000000"/>
          <w:sz w:val="28"/>
        </w:rPr>
        <w:t xml:space="preserve">
      1. Настоящий регламент (далее – Регламент) Жалагашского районного маслихата (далее – маслихат)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8" w:id="7"/>
    <w:p>
      <w:pPr>
        <w:spacing w:after="0"/>
        <w:ind w:left="0"/>
        <w:jc w:val="both"/>
      </w:pPr>
      <w:r>
        <w:rPr>
          <w:rFonts w:ascii="Times New Roman"/>
          <w:b w:val="false"/>
          <w:i w:val="false"/>
          <w:color w:val="000000"/>
          <w:sz w:val="28"/>
        </w:rPr>
        <w:t>
      2. Маслихат (местный представительный орган) избираемых населением Жалагашского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9"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20"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21"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2"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3"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4"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3"/>
    <w:bookmarkStart w:name="z25"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6"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7"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Жалагашской районной избирательной комиссии (далее-избирательная комиссия)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8" w:id="17"/>
    <w:p>
      <w:pPr>
        <w:spacing w:after="0"/>
        <w:ind w:left="0"/>
        <w:jc w:val="both"/>
      </w:pPr>
      <w:r>
        <w:rPr>
          <w:rFonts w:ascii="Times New Roman"/>
          <w:b w:val="false"/>
          <w:i w:val="false"/>
          <w:color w:val="000000"/>
          <w:sz w:val="28"/>
        </w:rPr>
        <w:t>
      6. Председатель избирательной комиссии открывает первую сессию маслихата и ведет его до избрания председателя маслихата. Председатель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9"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30" w:id="19"/>
    <w:p>
      <w:pPr>
        <w:spacing w:after="0"/>
        <w:ind w:left="0"/>
        <w:jc w:val="both"/>
      </w:pPr>
      <w:r>
        <w:rPr>
          <w:rFonts w:ascii="Times New Roman"/>
          <w:b w:val="false"/>
          <w:i w:val="false"/>
          <w:color w:val="000000"/>
          <w:sz w:val="28"/>
        </w:rPr>
        <w:t>
      Голосование осуществляется:</w:t>
      </w:r>
    </w:p>
    <w:bookmarkEnd w:id="19"/>
    <w:bookmarkStart w:name="z31"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2" w:id="21"/>
    <w:p>
      <w:pPr>
        <w:spacing w:after="0"/>
        <w:ind w:left="0"/>
        <w:jc w:val="both"/>
      </w:pPr>
      <w:r>
        <w:rPr>
          <w:rFonts w:ascii="Times New Roman"/>
          <w:b w:val="false"/>
          <w:i w:val="false"/>
          <w:color w:val="000000"/>
          <w:sz w:val="28"/>
        </w:rPr>
        <w:t>
      2) поднятием руки;</w:t>
      </w:r>
    </w:p>
    <w:bookmarkEnd w:id="21"/>
    <w:bookmarkStart w:name="z33" w:id="22"/>
    <w:p>
      <w:pPr>
        <w:spacing w:after="0"/>
        <w:ind w:left="0"/>
        <w:jc w:val="both"/>
      </w:pPr>
      <w:r>
        <w:rPr>
          <w:rFonts w:ascii="Times New Roman"/>
          <w:b w:val="false"/>
          <w:i w:val="false"/>
          <w:color w:val="000000"/>
          <w:sz w:val="28"/>
        </w:rPr>
        <w:t>
      3) с использованием бюллетеней.</w:t>
      </w:r>
    </w:p>
    <w:bookmarkEnd w:id="22"/>
    <w:bookmarkStart w:name="z34"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5"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6" w:id="2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7"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8"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39"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40"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Жалагашского района (далее – аким района).</w:t>
      </w:r>
    </w:p>
    <w:bookmarkEnd w:id="29"/>
    <w:bookmarkStart w:name="z41"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2"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района посредством размещения указанной информации на официальном интернет-ресурсе маслихата либо акимата Жалагашского района (далее – акимат района).</w:t>
      </w:r>
    </w:p>
    <w:bookmarkEnd w:id="31"/>
    <w:bookmarkStart w:name="z43" w:id="32"/>
    <w:p>
      <w:pPr>
        <w:spacing w:after="0"/>
        <w:ind w:left="0"/>
        <w:jc w:val="both"/>
      </w:pPr>
      <w:r>
        <w:rPr>
          <w:rFonts w:ascii="Times New Roman"/>
          <w:b w:val="false"/>
          <w:i w:val="false"/>
          <w:color w:val="000000"/>
          <w:sz w:val="28"/>
        </w:rPr>
        <w:t>
      Информация должна быть размещена на интернет-ресурсе маслихата либо акимата района не позднее чем за десять рабочих дней до сессии, а в случае созыва внеочередной сессии – не позднее чем за три рабочих дня.</w:t>
      </w:r>
    </w:p>
    <w:bookmarkEnd w:id="32"/>
    <w:bookmarkStart w:name="z44"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рабочих дней до сессии, а в случае созыва внеочередной сессии, не позднее чем за три рабочих дня представляет депутатам и акиму района необходимые материалы в бумажном или электронном виде.</w:t>
      </w:r>
    </w:p>
    <w:bookmarkEnd w:id="33"/>
    <w:bookmarkStart w:name="z45"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6"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5"/>
    <w:bookmarkStart w:name="z47"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48"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9"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50"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w:t>
      </w:r>
    </w:p>
    <w:bookmarkEnd w:id="39"/>
    <w:bookmarkStart w:name="z51" w:id="40"/>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акимы района, поселка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52"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3"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54"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5"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6"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7"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8"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Start w:name="z59"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8"/>
    <w:bookmarkStart w:name="z60"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61"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62"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1"/>
    <w:bookmarkStart w:name="z63"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в течений пяти рабочих дней.</w:t>
      </w:r>
    </w:p>
    <w:bookmarkEnd w:id="52"/>
    <w:bookmarkStart w:name="z64" w:id="53"/>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3"/>
    <w:bookmarkStart w:name="z65"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6"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p>
    <w:bookmarkEnd w:id="55"/>
    <w:bookmarkStart w:name="z67"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68"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7"/>
    <w:bookmarkStart w:name="z69"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70"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71"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2"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3"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4"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5"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6"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77"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78"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79"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80"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81"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82"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3"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4"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5" w:id="74"/>
    <w:p>
      <w:pPr>
        <w:spacing w:after="0"/>
        <w:ind w:left="0"/>
        <w:jc w:val="both"/>
      </w:pPr>
      <w:r>
        <w:rPr>
          <w:rFonts w:ascii="Times New Roman"/>
          <w:b w:val="false"/>
          <w:i w:val="false"/>
          <w:color w:val="000000"/>
          <w:sz w:val="28"/>
        </w:rPr>
        <w:t>
      Проекты решений, предусматривающие увеличение расходов или сокращение доходов местных бюджетов, могут быть внесены на рассмотрение маслихата лишь при наличии положительного заключения акима.</w:t>
      </w:r>
    </w:p>
    <w:bookmarkEnd w:id="74"/>
    <w:bookmarkStart w:name="z86"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поселка и сельских округов.</w:t>
      </w:r>
    </w:p>
    <w:bookmarkEnd w:id="75"/>
    <w:bookmarkStart w:name="z87" w:id="7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88"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89" w:id="78"/>
    <w:p>
      <w:pPr>
        <w:spacing w:after="0"/>
        <w:ind w:left="0"/>
        <w:jc w:val="both"/>
      </w:pPr>
      <w:r>
        <w:rPr>
          <w:rFonts w:ascii="Times New Roman"/>
          <w:b w:val="false"/>
          <w:i w:val="false"/>
          <w:color w:val="000000"/>
          <w:sz w:val="28"/>
        </w:rPr>
        <w:t>
      Коммунальное государственное учреждение "Отдел экономики и финансов Жалагашского района"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8"/>
    <w:bookmarkStart w:name="z90" w:id="79"/>
    <w:p>
      <w:pPr>
        <w:spacing w:after="0"/>
        <w:ind w:left="0"/>
        <w:jc w:val="both"/>
      </w:pPr>
      <w:r>
        <w:rPr>
          <w:rFonts w:ascii="Times New Roman"/>
          <w:b w:val="false"/>
          <w:i w:val="false"/>
          <w:color w:val="000000"/>
          <w:sz w:val="28"/>
        </w:rPr>
        <w:t>
      Районный бюджет утверждается маслихатом не позднее двухнедельного срока после подписания решения Кызылординского областного маслихата об утверждении областного бюджета. Бюджеты поселка и сельских округов утверждаются маслихатом до конца финансового года со дня подписания решения маслихата об утверждении районного бюджета.</w:t>
      </w:r>
    </w:p>
    <w:bookmarkEnd w:id="79"/>
    <w:bookmarkStart w:name="z91" w:id="80"/>
    <w:p>
      <w:pPr>
        <w:spacing w:after="0"/>
        <w:ind w:left="0"/>
        <w:jc w:val="both"/>
      </w:pPr>
      <w:r>
        <w:rPr>
          <w:rFonts w:ascii="Times New Roman"/>
          <w:b w:val="false"/>
          <w:i w:val="false"/>
          <w:color w:val="000000"/>
          <w:sz w:val="28"/>
        </w:rPr>
        <w:t>
      Допускается утверждение бюджетов поселка и сельских округов отдельными решениями маслихата.</w:t>
      </w:r>
    </w:p>
    <w:bookmarkEnd w:id="80"/>
    <w:bookmarkStart w:name="z92"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93"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4" w:id="83"/>
    <w:p>
      <w:pPr>
        <w:spacing w:after="0"/>
        <w:ind w:left="0"/>
        <w:jc w:val="left"/>
      </w:pPr>
      <w:r>
        <w:rPr>
          <w:rFonts w:ascii="Times New Roman"/>
          <w:b/>
          <w:i w:val="false"/>
          <w:color w:val="000000"/>
        </w:rPr>
        <w:t xml:space="preserve"> Глава 4. Порядок заслушивания отчетов</w:t>
      </w:r>
    </w:p>
    <w:bookmarkEnd w:id="83"/>
    <w:bookmarkStart w:name="z95"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4"/>
    <w:bookmarkStart w:name="z96" w:id="85"/>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5"/>
    <w:bookmarkStart w:name="z97" w:id="86"/>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6"/>
    <w:bookmarkStart w:name="z98"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99"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100"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101" w:id="90"/>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0"/>
    <w:bookmarkStart w:name="z102"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3"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4"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5"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6"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07"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08"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поселка и сельского округа.</w:t>
      </w:r>
    </w:p>
    <w:bookmarkEnd w:id="97"/>
    <w:bookmarkStart w:name="z109" w:id="98"/>
    <w:p>
      <w:pPr>
        <w:spacing w:after="0"/>
        <w:ind w:left="0"/>
        <w:jc w:val="both"/>
      </w:pPr>
      <w:r>
        <w:rPr>
          <w:rFonts w:ascii="Times New Roman"/>
          <w:b w:val="false"/>
          <w:i w:val="false"/>
          <w:color w:val="000000"/>
          <w:sz w:val="28"/>
        </w:rPr>
        <w:t>
      Инициирование вопроса об освобождении от должности акима поселка и сельского округа подтверждается протоколом собрания местного сообщества в соответствии со статьей 39-3 Закона.</w:t>
      </w:r>
    </w:p>
    <w:bookmarkEnd w:id="98"/>
    <w:bookmarkStart w:name="z110" w:id="99"/>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9"/>
    <w:bookmarkStart w:name="z111" w:id="100"/>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12"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3" w:id="102"/>
    <w:p>
      <w:pPr>
        <w:spacing w:after="0"/>
        <w:ind w:left="0"/>
        <w:jc w:val="both"/>
      </w:pPr>
      <w:r>
        <w:rPr>
          <w:rFonts w:ascii="Times New Roman"/>
          <w:b w:val="false"/>
          <w:i w:val="false"/>
          <w:color w:val="000000"/>
          <w:sz w:val="28"/>
        </w:rPr>
        <w:t>
      37. Отчеты Ревизионной комиссий по Кызылординской области об исполнении бюджета рассматриваются маслихатом ежегодно.</w:t>
      </w:r>
    </w:p>
    <w:bookmarkEnd w:id="102"/>
    <w:bookmarkStart w:name="z114" w:id="10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5" w:id="104"/>
    <w:p>
      <w:pPr>
        <w:spacing w:after="0"/>
        <w:ind w:left="0"/>
        <w:jc w:val="both"/>
      </w:pPr>
      <w:r>
        <w:rPr>
          <w:rFonts w:ascii="Times New Roman"/>
          <w:b w:val="false"/>
          <w:i w:val="false"/>
          <w:color w:val="000000"/>
          <w:sz w:val="28"/>
        </w:rPr>
        <w:t>
      39. Отчет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4"/>
    <w:bookmarkStart w:name="z116" w:id="105"/>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5"/>
    <w:bookmarkStart w:name="z117" w:id="106"/>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6"/>
    <w:bookmarkStart w:name="z118"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19"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8"/>
    <w:bookmarkStart w:name="z120"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121" w:id="110"/>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22" w:id="111"/>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3" w:id="112"/>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4" w:id="113"/>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5" w:id="114"/>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26"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27"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128" w:id="117"/>
    <w:p>
      <w:pPr>
        <w:spacing w:after="0"/>
        <w:ind w:left="0"/>
        <w:jc w:val="left"/>
      </w:pPr>
      <w:r>
        <w:rPr>
          <w:rFonts w:ascii="Times New Roman"/>
          <w:b/>
          <w:i w:val="false"/>
          <w:color w:val="000000"/>
        </w:rPr>
        <w:t xml:space="preserve"> Параграф 1. Председатель маслихата</w:t>
      </w:r>
    </w:p>
    <w:bookmarkEnd w:id="117"/>
    <w:bookmarkStart w:name="z129" w:id="118"/>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8"/>
    <w:bookmarkStart w:name="z130"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31" w:id="120"/>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32"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3" w:id="122"/>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2"/>
    <w:bookmarkStart w:name="z134" w:id="123"/>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3"/>
    <w:bookmarkStart w:name="z135" w:id="124"/>
    <w:p>
      <w:pPr>
        <w:spacing w:after="0"/>
        <w:ind w:left="0"/>
        <w:jc w:val="both"/>
      </w:pPr>
      <w:r>
        <w:rPr>
          <w:rFonts w:ascii="Times New Roman"/>
          <w:b w:val="false"/>
          <w:i w:val="false"/>
          <w:color w:val="000000"/>
          <w:sz w:val="28"/>
        </w:rPr>
        <w:t>
      46.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6" w:id="125"/>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37" w:id="126"/>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6"/>
    <w:bookmarkStart w:name="z138" w:id="127"/>
    <w:p>
      <w:pPr>
        <w:spacing w:after="0"/>
        <w:ind w:left="0"/>
        <w:jc w:val="left"/>
      </w:pPr>
      <w:r>
        <w:rPr>
          <w:rFonts w:ascii="Times New Roman"/>
          <w:b/>
          <w:i w:val="false"/>
          <w:color w:val="000000"/>
        </w:rPr>
        <w:t xml:space="preserve"> Параграф 2. Постоянные и временные комиссии маслихата</w:t>
      </w:r>
    </w:p>
    <w:bookmarkEnd w:id="127"/>
    <w:bookmarkStart w:name="z139" w:id="128"/>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40"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9"/>
    <w:bookmarkStart w:name="z141"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42"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43" w:id="132"/>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2"/>
    <w:bookmarkStart w:name="z144" w:id="133"/>
    <w:p>
      <w:pPr>
        <w:spacing w:after="0"/>
        <w:ind w:left="0"/>
        <w:jc w:val="both"/>
      </w:pPr>
      <w:r>
        <w:rPr>
          <w:rFonts w:ascii="Times New Roman"/>
          <w:b w:val="false"/>
          <w:i w:val="false"/>
          <w:color w:val="000000"/>
          <w:sz w:val="28"/>
        </w:rPr>
        <w:t xml:space="preserve">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 </w:t>
      </w:r>
    </w:p>
    <w:bookmarkEnd w:id="133"/>
    <w:bookmarkStart w:name="z145" w:id="134"/>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4"/>
    <w:bookmarkStart w:name="z146"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47"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48"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49"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50"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51"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52" w:id="141"/>
    <w:p>
      <w:pPr>
        <w:spacing w:after="0"/>
        <w:ind w:left="0"/>
        <w:jc w:val="both"/>
      </w:pPr>
      <w:r>
        <w:rPr>
          <w:rFonts w:ascii="Times New Roman"/>
          <w:b w:val="false"/>
          <w:i w:val="false"/>
          <w:color w:val="000000"/>
          <w:sz w:val="28"/>
        </w:rPr>
        <w:t xml:space="preserve">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 </w:t>
      </w:r>
    </w:p>
    <w:bookmarkEnd w:id="141"/>
    <w:bookmarkStart w:name="z153" w:id="142"/>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142"/>
    <w:bookmarkStart w:name="z154"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5"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6"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57" w:id="14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6"/>
    <w:bookmarkStart w:name="z158" w:id="147"/>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59"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60"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61"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62" w:id="151"/>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1"/>
    <w:bookmarkStart w:name="z163" w:id="152"/>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2"/>
    <w:bookmarkStart w:name="z164" w:id="153"/>
    <w:p>
      <w:pPr>
        <w:spacing w:after="0"/>
        <w:ind w:left="0"/>
        <w:jc w:val="left"/>
      </w:pPr>
      <w:r>
        <w:rPr>
          <w:rFonts w:ascii="Times New Roman"/>
          <w:b/>
          <w:i w:val="false"/>
          <w:color w:val="000000"/>
        </w:rPr>
        <w:t xml:space="preserve"> Параграф 4. Счетная комиссия маслихата</w:t>
      </w:r>
    </w:p>
    <w:bookmarkEnd w:id="153"/>
    <w:bookmarkStart w:name="z165" w:id="154"/>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6"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67"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68" w:id="157"/>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7"/>
    <w:bookmarkStart w:name="z169" w:id="158"/>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58"/>
    <w:bookmarkStart w:name="z170" w:id="159"/>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9"/>
    <w:bookmarkStart w:name="z171" w:id="160"/>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0"/>
    <w:bookmarkStart w:name="z172"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73"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74"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5"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6"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77"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78"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79"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80"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81"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82"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3"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184" w:id="173"/>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3"/>
    <w:bookmarkStart w:name="z185" w:id="174"/>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6" w:id="175"/>
    <w:p>
      <w:pPr>
        <w:spacing w:after="0"/>
        <w:ind w:left="0"/>
        <w:jc w:val="both"/>
      </w:pPr>
      <w:r>
        <w:rPr>
          <w:rFonts w:ascii="Times New Roman"/>
          <w:b w:val="false"/>
          <w:i w:val="false"/>
          <w:color w:val="000000"/>
          <w:sz w:val="28"/>
        </w:rPr>
        <w:t>
      62. Члены депутатских объединений могут:</w:t>
      </w:r>
    </w:p>
    <w:bookmarkEnd w:id="175"/>
    <w:bookmarkStart w:name="z187"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88"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89"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90"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91" w:id="180"/>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92" w:id="181"/>
    <w:p>
      <w:pPr>
        <w:spacing w:after="0"/>
        <w:ind w:left="0"/>
        <w:jc w:val="left"/>
      </w:pPr>
      <w:r>
        <w:rPr>
          <w:rFonts w:ascii="Times New Roman"/>
          <w:b/>
          <w:i w:val="false"/>
          <w:color w:val="000000"/>
        </w:rPr>
        <w:t xml:space="preserve"> Глава 6. Правила депутатской этики</w:t>
      </w:r>
    </w:p>
    <w:bookmarkEnd w:id="181"/>
    <w:bookmarkStart w:name="z193" w:id="182"/>
    <w:p>
      <w:pPr>
        <w:spacing w:after="0"/>
        <w:ind w:left="0"/>
        <w:jc w:val="both"/>
      </w:pPr>
      <w:r>
        <w:rPr>
          <w:rFonts w:ascii="Times New Roman"/>
          <w:b w:val="false"/>
          <w:i w:val="false"/>
          <w:color w:val="000000"/>
          <w:sz w:val="28"/>
        </w:rPr>
        <w:t>
      64. Депутаты маслихата:</w:t>
      </w:r>
    </w:p>
    <w:bookmarkEnd w:id="182"/>
    <w:bookmarkStart w:name="z194"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5"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6"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197"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198" w:id="187"/>
    <w:p>
      <w:pPr>
        <w:spacing w:after="0"/>
        <w:ind w:left="0"/>
        <w:jc w:val="both"/>
      </w:pPr>
      <w:r>
        <w:rPr>
          <w:rFonts w:ascii="Times New Roman"/>
          <w:b w:val="false"/>
          <w:i w:val="false"/>
          <w:color w:val="000000"/>
          <w:sz w:val="28"/>
        </w:rPr>
        <w:t>
      5) не должны прерывать выступающих.</w:t>
      </w:r>
    </w:p>
    <w:bookmarkEnd w:id="187"/>
    <w:bookmarkStart w:name="z199" w:id="188"/>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200" w:id="189"/>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201" w:id="190"/>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202" w:id="191"/>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203" w:id="192"/>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предусмотренных пунктом 2 статьи 21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2"/>
    <w:bookmarkStart w:name="z204" w:id="193"/>
    <w:p>
      <w:pPr>
        <w:spacing w:after="0"/>
        <w:ind w:left="0"/>
        <w:jc w:val="left"/>
      </w:pPr>
      <w:r>
        <w:rPr>
          <w:rFonts w:ascii="Times New Roman"/>
          <w:b/>
          <w:i w:val="false"/>
          <w:color w:val="000000"/>
        </w:rPr>
        <w:t xml:space="preserve"> Глава 7. Повышение квалификации депутатов маслихата</w:t>
      </w:r>
    </w:p>
    <w:bookmarkEnd w:id="193"/>
    <w:bookmarkStart w:name="z205" w:id="194"/>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6" w:id="195"/>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07" w:id="196"/>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6"/>
    <w:bookmarkStart w:name="z208" w:id="197"/>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09" w:id="198"/>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10" w:id="199"/>
    <w:p>
      <w:pPr>
        <w:spacing w:after="0"/>
        <w:ind w:left="0"/>
        <w:jc w:val="left"/>
      </w:pPr>
      <w:r>
        <w:rPr>
          <w:rFonts w:ascii="Times New Roman"/>
          <w:b/>
          <w:i w:val="false"/>
          <w:color w:val="000000"/>
        </w:rPr>
        <w:t xml:space="preserve"> Глава 8. Организация работы аппарата маслихата</w:t>
      </w:r>
    </w:p>
    <w:bookmarkEnd w:id="199"/>
    <w:bookmarkStart w:name="z211" w:id="200"/>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12"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1"/>
    <w:bookmarkStart w:name="z213"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14" w:id="20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5" w:id="20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16"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