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3dfda9a" w14:textId="3dfda9a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на 2022-2023 годы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 w:val="false"/>
          <w:i w:val="false"/>
          <w:color w:val="000000"/>
          <w:sz w:val="28"/>
        </w:rPr>
        <w:t>С истёкшим сроком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Жалагашского районного маслихата Кызылординской области от 4 февраля 2022 года № 14-16. Прекращено действие в связи с истечением срока</w:t>
      </w:r>
    </w:p>
    <w:p>
      <w:pPr>
        <w:spacing w:after="0"/>
        <w:ind w:left="0"/>
        <w:jc w:val="both"/>
      </w:pPr>
      <w:bookmarkStart w:name="z4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подпунктом 1) </w:t>
      </w:r>
      <w:r>
        <w:rPr>
          <w:rFonts w:ascii="Times New Roman"/>
          <w:b w:val="false"/>
          <w:i w:val="false"/>
          <w:color w:val="000000"/>
          <w:sz w:val="28"/>
        </w:rPr>
        <w:t>статьи 8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"О пастбищах" Жалагашский районный маслихат РЕШИЛ:</w:t>
      </w:r>
    </w:p>
    <w:bookmarkEnd w:id="0"/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планы по управлению пастбищами и их использованию поселка Жалагаш, сельских округов Аккум, Аккыр, Аксу, Аламесек, Бухарбай батыр, Енбек, Жанаталап, Жанадария, Каракеткен, Макпалкол, Мадениет, Мырзабай ахун, Тан, М.Шаменова на 2022-2023 годы согласно приложениям </w:t>
      </w:r>
      <w:r>
        <w:rPr>
          <w:rFonts w:ascii="Times New Roman"/>
          <w:b w:val="false"/>
          <w:i w:val="false"/>
          <w:color w:val="000000"/>
          <w:sz w:val="28"/>
        </w:rPr>
        <w:t>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решению.</w:t>
      </w:r>
    </w:p>
    <w:bookmarkEnd w:id="1"/>
    <w:bookmarkStart w:name="z6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Настоящее решение вводится в действие со дня его подписания и подлежит официальному опубликованию.</w:t>
      </w:r>
    </w:p>
    <w:bookmarkEnd w:id="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Секретарь Жалагашского районного маслихата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Курманбаева Г.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04 февраля 2022 года № 14-16</w:t>
            </w:r>
          </w:p>
        </w:tc>
      </w:tr>
    </w:tbl>
    <w:bookmarkStart w:name="z11" w:id="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поселка Жалагаш на 2022-2023 годы</w:t>
      </w:r>
    </w:p>
    <w:bookmarkEnd w:id="3"/>
    <w:bookmarkStart w:name="z12" w:id="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4"/>
    <w:bookmarkStart w:name="z13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 оборотов;</w:t>
      </w:r>
    </w:p>
    <w:bookmarkEnd w:id="5"/>
    <w:bookmarkStart w:name="z14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6"/>
    <w:bookmarkStart w:name="z15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7"/>
    <w:bookmarkStart w:name="z16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8"/>
    <w:bookmarkStart w:name="z17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поселке Жалагаш (далее - поселок);</w:t>
      </w:r>
    </w:p>
    <w:bookmarkEnd w:id="9"/>
    <w:bookmarkStart w:name="z18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10"/>
    <w:bookmarkStart w:name="z19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поселка относится к сухому, степному, пустынному поясу.</w:t>
      </w:r>
    </w:p>
    <w:bookmarkEnd w:id="11"/>
    <w:bookmarkStart w:name="z20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12"/>
    <w:bookmarkStart w:name="z21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поселка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13"/>
    <w:bookmarkStart w:name="z22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14"/>
    <w:bookmarkStart w:name="z23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15"/>
    <w:bookmarkStart w:name="z24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Поселок граничит с востока с Сырдарьинским районом, с запада с Кармакшинским районом.</w:t>
      </w:r>
    </w:p>
    <w:bookmarkEnd w:id="16"/>
    <w:bookmarkStart w:name="z25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поселка Жалагаш.</w:t>
      </w:r>
    </w:p>
    <w:bookmarkEnd w:id="17"/>
    <w:bookmarkStart w:name="z26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18"/>
    <w:bookmarkStart w:name="z27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поселка составляет 2100 гектаров (далее - га). В том числе пастбищ - 859 га.</w:t>
      </w:r>
    </w:p>
    <w:bookmarkEnd w:id="19"/>
    <w:bookmarkStart w:name="z28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20"/>
    <w:bookmarkStart w:name="z29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- 859 га.</w:t>
      </w:r>
    </w:p>
    <w:bookmarkEnd w:id="21"/>
    <w:bookmarkStart w:name="z30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1241 га.</w:t>
      </w:r>
    </w:p>
    <w:bookmarkEnd w:id="22"/>
    <w:bookmarkStart w:name="z31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поселка: 7479 голов крупного рогатого скота, 6567 голов мелкого рогатого скота, 5494 голов лошадей, 41 голов верблюдов.</w:t>
      </w:r>
    </w:p>
    <w:bookmarkEnd w:id="23"/>
    <w:bookmarkStart w:name="z32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24"/>
    <w:bookmarkStart w:name="z33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- 22 стад;</w:t>
      </w:r>
    </w:p>
    <w:bookmarkEnd w:id="25"/>
    <w:bookmarkStart w:name="z34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- 13 стад;</w:t>
      </w:r>
    </w:p>
    <w:bookmarkEnd w:id="26"/>
    <w:bookmarkStart w:name="z35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- 1 стад;</w:t>
      </w:r>
    </w:p>
    <w:bookmarkEnd w:id="27"/>
    <w:bookmarkStart w:name="z36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- 220 стад.</w:t>
      </w:r>
    </w:p>
    <w:bookmarkEnd w:id="28"/>
    <w:bookmarkStart w:name="z37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поселка отсутствуют культурные и аридные пастбища.</w:t>
      </w:r>
    </w:p>
    <w:bookmarkEnd w:id="29"/>
    <w:bookmarkStart w:name="z38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поселка действует 1 ветеринарный пункт, 1 скотомогильник и 1 ванна для купания скота.</w:t>
      </w:r>
    </w:p>
    <w:bookmarkEnd w:id="30"/>
    <w:bookmarkStart w:name="z39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поселке не установлены сервитуты для прогона скота.</w:t>
      </w:r>
    </w:p>
    <w:bookmarkEnd w:id="31"/>
    <w:bookmarkStart w:name="z40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32"/>
    <w:bookmarkStart w:name="z41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"/>
    <w:p>
      <w:pPr>
        <w:spacing w:after="0"/>
        <w:ind w:left="0"/>
        <w:jc w:val="both"/>
      </w:pPr>
      <w:r>
        <w:drawing>
          <wp:inline distT="0" distB="0" distL="0" distR="0">
            <wp:extent cx="7086600" cy="671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671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поселка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</w:tbl>
    <w:bookmarkStart w:name="z42" w:id="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 земельных участков</w:t>
      </w:r>
    </w:p>
    <w:bookmarkEnd w:id="3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 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Жалагаш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82269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14447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174268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-173409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82269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14447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174268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-173409</w:t>
            </w:r>
          </w:p>
        </w:tc>
      </w:tr>
    </w:tbl>
    <w:bookmarkStart w:name="z43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земли для крестьянских хозяйств по поселку не предоставлены. Данные по численности поголовья скота, указанные в таблице, являются отдельными животными населения.</w:t>
      </w:r>
    </w:p>
    <w:bookmarkEnd w:id="35"/>
    <w:bookmarkStart w:name="z44"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36"/>
    <w:bookmarkStart w:name="z45" w:id="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37"/>
    <w:bookmarkStart w:name="z46" w:id="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38"/>
    <w:bookmarkStart w:name="z47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поселку</w:t>
      </w:r>
    </w:p>
    <w:bookmarkEnd w:id="3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Жалагаш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-14915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-14915</w:t>
            </w:r>
          </w:p>
        </w:tc>
      </w:tr>
    </w:tbl>
    <w:bookmarkStart w:name="z48" w:id="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4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49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41"/>
    <w:bookmarkStart w:name="z50" w:id="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"/>
    <w:p>
      <w:pPr>
        <w:spacing w:after="0"/>
        <w:ind w:left="0"/>
        <w:jc w:val="both"/>
      </w:pPr>
      <w:r>
        <w:drawing>
          <wp:inline distT="0" distB="0" distL="0" distR="0">
            <wp:extent cx="5537200" cy="529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37200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год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жыл</w:t>
            </w:r>
          </w:p>
        </w:tc>
      </w:tr>
    </w:tbl>
    <w:bookmarkStart w:name="z51" w:id="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43"/>
    <w:bookmarkStart w:name="z52" w:id="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"/>
    <w:p>
      <w:pPr>
        <w:spacing w:after="0"/>
        <w:ind w:left="0"/>
        <w:jc w:val="both"/>
      </w:pPr>
      <w:r>
        <w:drawing>
          <wp:inline distT="0" distB="0" distL="0" distR="0">
            <wp:extent cx="4927600" cy="535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927600" cy="535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Внешние границы-2100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Внутренние границы-859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 пастбищной инфраструктуры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Скотомогильник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53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45"/>
    <w:bookmarkStart w:name="z54" w:id="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"/>
    <w:p>
      <w:pPr>
        <w:spacing w:after="0"/>
        <w:ind w:left="0"/>
        <w:jc w:val="both"/>
      </w:pPr>
      <w:r>
        <w:drawing>
          <wp:inline distT="0" distB="0" distL="0" distR="0">
            <wp:extent cx="5892800" cy="548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928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Маршруты доступа пастбищепользователей к водоисточникам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55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47"/>
    <w:bookmarkStart w:name="z56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"/>
    <w:p>
      <w:pPr>
        <w:spacing w:after="0"/>
        <w:ind w:left="0"/>
        <w:jc w:val="both"/>
      </w:pPr>
      <w:r>
        <w:drawing>
          <wp:inline distT="0" distB="0" distL="0" distR="0">
            <wp:extent cx="7810500" cy="852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поселка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Земельные участки для перераспределения пастбищ</w:t>
            </w:r>
          </w:p>
        </w:tc>
      </w:tr>
    </w:tbl>
    <w:bookmarkStart w:name="z57" w:id="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близи поселка Жалагаш</w:t>
      </w:r>
    </w:p>
    <w:bookmarkEnd w:id="49"/>
    <w:bookmarkStart w:name="z58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"/>
    <w:p>
      <w:pPr>
        <w:spacing w:after="0"/>
        <w:ind w:left="0"/>
        <w:jc w:val="both"/>
      </w:pPr>
      <w:r>
        <w:drawing>
          <wp:inline distT="0" distB="0" distL="0" distR="0">
            <wp:extent cx="7810500" cy="852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2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поселка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размещения поголовья скота</w:t>
            </w:r>
          </w:p>
        </w:tc>
      </w:tr>
    </w:tbl>
    <w:bookmarkStart w:name="z59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5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04 февраля 2022 года № 14-16</w:t>
            </w:r>
          </w:p>
        </w:tc>
      </w:tr>
    </w:tbl>
    <w:bookmarkStart w:name="z63" w:id="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Аккум на 2022-2023 годы</w:t>
      </w:r>
    </w:p>
    <w:bookmarkEnd w:id="52"/>
    <w:bookmarkStart w:name="z64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53"/>
    <w:bookmarkStart w:name="z65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 оборотов;</w:t>
      </w:r>
    </w:p>
    <w:bookmarkEnd w:id="54"/>
    <w:bookmarkStart w:name="z66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55"/>
    <w:bookmarkStart w:name="z67" w:id="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56"/>
    <w:bookmarkStart w:name="z68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57"/>
    <w:bookmarkStart w:name="z69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Аккум (далее - сельский округ);</w:t>
      </w:r>
    </w:p>
    <w:bookmarkEnd w:id="58"/>
    <w:bookmarkStart w:name="z70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59"/>
    <w:bookmarkStart w:name="z71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60"/>
    <w:bookmarkStart w:name="z72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61"/>
    <w:bookmarkStart w:name="z73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62"/>
    <w:bookmarkStart w:name="z74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63"/>
    <w:bookmarkStart w:name="z75" w:id="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пастбищиспользуется в пастбищный период продолжительностью 170-180 дней.</w:t>
      </w:r>
    </w:p>
    <w:bookmarkEnd w:id="64"/>
    <w:bookmarkStart w:name="z76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южной части Жалагашского района, на западе граничит с сельским округом Бухарбай батыр, с востока с Сырдарьинским районом.</w:t>
      </w:r>
    </w:p>
    <w:bookmarkEnd w:id="65"/>
    <w:bookmarkStart w:name="z77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Аккум.</w:t>
      </w:r>
    </w:p>
    <w:bookmarkEnd w:id="66"/>
    <w:bookmarkStart w:name="z78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67"/>
    <w:bookmarkStart w:name="z79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16555 гектаров (далее - га). В том числе пастбищ - 7470 га.</w:t>
      </w:r>
    </w:p>
    <w:bookmarkEnd w:id="68"/>
    <w:bookmarkStart w:name="z80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69"/>
    <w:bookmarkStart w:name="z81"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- 11382 га.</w:t>
      </w:r>
    </w:p>
    <w:bookmarkEnd w:id="70"/>
    <w:bookmarkStart w:name="z82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- 2784 га.</w:t>
      </w:r>
    </w:p>
    <w:bookmarkEnd w:id="71"/>
    <w:bookmarkStart w:name="z83" w:id="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2922 голов крупного рогатого скота, 2756 голов мелкого рогатого скота, 2150 голов лошадей, 129 голов верблюдов.</w:t>
      </w:r>
    </w:p>
    <w:bookmarkEnd w:id="72"/>
    <w:bookmarkStart w:name="z84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73"/>
    <w:bookmarkStart w:name="z85" w:id="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- 9 стад;</w:t>
      </w:r>
    </w:p>
    <w:bookmarkEnd w:id="74"/>
    <w:bookmarkStart w:name="z86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- 6 стад;</w:t>
      </w:r>
    </w:p>
    <w:bookmarkEnd w:id="75"/>
    <w:bookmarkStart w:name="z87" w:id="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- 2 стад;</w:t>
      </w:r>
    </w:p>
    <w:bookmarkEnd w:id="76"/>
    <w:bookmarkStart w:name="z88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- 86 стад.</w:t>
      </w:r>
    </w:p>
    <w:bookmarkEnd w:id="77"/>
    <w:bookmarkStart w:name="z89" w:id="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78"/>
    <w:bookmarkStart w:name="z90" w:id="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79"/>
    <w:bookmarkStart w:name="z91" w:id="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80"/>
    <w:bookmarkStart w:name="z92" w:id="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81"/>
    <w:bookmarkStart w:name="z93" w:id="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"/>
    <w:p>
      <w:pPr>
        <w:spacing w:after="0"/>
        <w:ind w:left="0"/>
        <w:jc w:val="both"/>
      </w:pPr>
      <w:r>
        <w:drawing>
          <wp:inline distT="0" distB="0" distL="0" distR="0">
            <wp:extent cx="6565900" cy="6680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668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</w:tbl>
    <w:bookmarkStart w:name="z94" w:id="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 земельных участков</w:t>
      </w:r>
    </w:p>
    <w:bookmarkEnd w:id="8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в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5" w:id="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  <w:bookmarkEnd w:id="8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Алдонгаров Алматбек "Аққұм Жер" товарищество с ограниченной ответственностью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Туребек "Абзал-Ж" товарищество с ограниченной ответственностью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"Бабамурат" товарищество с ограниченной ответственностью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Шуақбаев Серик "Бакдаулет"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Сауытбаева Гулсим "Бақдәулет-57" фермерское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-7116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6" w:id="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Бекенов Габит</w:t>
            </w:r>
          </w:p>
          <w:bookmarkEnd w:id="8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"Бірлік-А"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Алдонгаров Спандияр "Нуржан-Ж"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Абилдаев Дауылбай "Айдос"крестьянское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Жадилов Кенжехан "Жасталап"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-2205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Сарсенов Байдилда"Думан" корестьянское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Жаңабаев Кожабек "Жаңабай"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Акбергенов Гани Канатович "Нурумбет"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Алмурзаев Омарали"Карабогет"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-3475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Оразов Ермаганбет"Шымбогет"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8" w:id="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Алтыбаев Дархан"Ережеп"</w:t>
            </w:r>
          </w:p>
          <w:bookmarkEnd w:id="8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Азходжаев Габит "Азходжаев"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Абдраманов Нурболат"Абдраманов"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Алмурзаев Сеил "Алмурзаев С"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-2081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-13478</w:t>
            </w:r>
          </w:p>
        </w:tc>
      </w:tr>
    </w:tbl>
    <w:bookmarkStart w:name="z99" w:id="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87"/>
    <w:bookmarkStart w:name="z100" w:id="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скот,</w:t>
      </w:r>
    </w:p>
    <w:bookmarkEnd w:id="88"/>
    <w:bookmarkStart w:name="z101" w:id="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 мелкий рогатый скот.</w:t>
      </w:r>
    </w:p>
    <w:bookmarkEnd w:id="89"/>
    <w:bookmarkStart w:name="z102" w:id="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9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3" w:id="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  <w:bookmarkEnd w:id="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Аккум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-10220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-10220</w:t>
            </w:r>
          </w:p>
        </w:tc>
      </w:tr>
    </w:tbl>
    <w:bookmarkStart w:name="z104" w:id="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9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105" w:id="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93"/>
    <w:bookmarkStart w:name="z106" w:id="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4"/>
    <w:p>
      <w:pPr>
        <w:spacing w:after="0"/>
        <w:ind w:left="0"/>
        <w:jc w:val="both"/>
      </w:pPr>
      <w:r>
        <w:drawing>
          <wp:inline distT="0" distB="0" distL="0" distR="0">
            <wp:extent cx="7315200" cy="835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835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год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жыл</w:t>
            </w:r>
          </w:p>
        </w:tc>
      </w:tr>
    </w:tbl>
    <w:bookmarkStart w:name="z107" w:id="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95"/>
    <w:bookmarkStart w:name="z108" w:id="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6"/>
    <w:p>
      <w:pPr>
        <w:spacing w:after="0"/>
        <w:ind w:left="0"/>
        <w:jc w:val="both"/>
      </w:pPr>
      <w:r>
        <w:drawing>
          <wp:inline distT="0" distB="0" distL="0" distR="0">
            <wp:extent cx="5803900" cy="765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03900" cy="765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Внешние границы – 16 555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Внутренние границы – 7470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 пастбищной инфраструктуры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Скотомогильник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109" w:id="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97"/>
    <w:bookmarkStart w:name="z110" w:id="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"/>
    <w:p>
      <w:pPr>
        <w:spacing w:after="0"/>
        <w:ind w:left="0"/>
        <w:jc w:val="both"/>
      </w:pPr>
      <w:r>
        <w:drawing>
          <wp:inline distT="0" distB="0" distL="0" distR="0">
            <wp:extent cx="5930900" cy="781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781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Маршруты доступа пастбищепользователей к водоисточникам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111" w:id="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99"/>
    <w:bookmarkStart w:name="z112" w:id="1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0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Земельные участки для перераспределения пастбищ</w:t>
            </w:r>
          </w:p>
        </w:tc>
      </w:tr>
    </w:tbl>
    <w:bookmarkStart w:name="z113" w:id="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01"/>
    <w:bookmarkStart w:name="z114" w:id="1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2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размещения поголовья скота</w:t>
            </w:r>
          </w:p>
        </w:tc>
      </w:tr>
    </w:tbl>
    <w:bookmarkStart w:name="z115" w:id="1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0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04 февраля 2022 года № 14-16</w:t>
            </w:r>
          </w:p>
        </w:tc>
      </w:tr>
    </w:tbl>
    <w:bookmarkStart w:name="z119" w:id="1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Аккыр на 2022-2023 годы</w:t>
      </w:r>
    </w:p>
    <w:bookmarkEnd w:id="104"/>
    <w:bookmarkStart w:name="z120" w:id="1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05"/>
    <w:bookmarkStart w:name="z121" w:id="1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 оборотов;</w:t>
      </w:r>
    </w:p>
    <w:bookmarkEnd w:id="106"/>
    <w:bookmarkStart w:name="z122" w:id="1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07"/>
    <w:bookmarkStart w:name="z123" w:id="1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водным 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08"/>
    <w:bookmarkStart w:name="z124" w:id="1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109"/>
    <w:bookmarkStart w:name="z125" w:id="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Аккыр (далее - сельский округ);</w:t>
      </w:r>
    </w:p>
    <w:bookmarkEnd w:id="110"/>
    <w:bookmarkStart w:name="z126" w:id="1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111"/>
    <w:bookmarkStart w:name="z127" w:id="1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112"/>
    <w:bookmarkStart w:name="z128" w:id="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113"/>
    <w:bookmarkStart w:name="z129" w:id="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114"/>
    <w:bookmarkStart w:name="z130" w:id="1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115"/>
    <w:bookmarkStart w:name="z131" w:id="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116"/>
    <w:bookmarkStart w:name="z132" w:id="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юго-западной части Жалагашского района, на северо-западе граничит с Кармакшинским районом, на юго-западе с Республикой Узбекистан.</w:t>
      </w:r>
    </w:p>
    <w:bookmarkEnd w:id="117"/>
    <w:bookmarkStart w:name="z133" w:id="1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Аккыр.</w:t>
      </w:r>
    </w:p>
    <w:bookmarkEnd w:id="118"/>
    <w:bookmarkStart w:name="z134" w:id="1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119"/>
    <w:bookmarkStart w:name="z135" w:id="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земельная площадь сельского округа составляет 1225931 гектар (далее - га). В том числе пастбищ - 1219726 га.</w:t>
      </w:r>
    </w:p>
    <w:bookmarkEnd w:id="120"/>
    <w:bookmarkStart w:name="z136" w:id="1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21"/>
    <w:bookmarkStart w:name="z137" w:id="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18 118 га.</w:t>
      </w:r>
    </w:p>
    <w:bookmarkEnd w:id="122"/>
    <w:bookmarkStart w:name="z138" w:id="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- 4655 га.</w:t>
      </w:r>
    </w:p>
    <w:bookmarkEnd w:id="123"/>
    <w:bookmarkStart w:name="z139" w:id="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1888 голов крупного рогатого скота, 6918 голов мелкого рогатого скота, 588 голов лошадей, 99 головы верблюдов.</w:t>
      </w:r>
    </w:p>
    <w:bookmarkEnd w:id="124"/>
    <w:bookmarkStart w:name="z140" w:id="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25"/>
    <w:bookmarkStart w:name="z141" w:id="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- 5 стад;</w:t>
      </w:r>
    </w:p>
    <w:bookmarkEnd w:id="126"/>
    <w:bookmarkStart w:name="z142" w:id="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- 14 стад;</w:t>
      </w:r>
    </w:p>
    <w:bookmarkEnd w:id="127"/>
    <w:bookmarkStart w:name="z143" w:id="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- 2 стада;</w:t>
      </w:r>
    </w:p>
    <w:bookmarkEnd w:id="128"/>
    <w:bookmarkStart w:name="z144" w:id="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- 24 стад.</w:t>
      </w:r>
    </w:p>
    <w:bookmarkEnd w:id="129"/>
    <w:bookmarkStart w:name="z145" w:id="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130"/>
    <w:bookmarkStart w:name="z146" w:id="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131"/>
    <w:bookmarkStart w:name="z147" w:id="1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132"/>
    <w:bookmarkStart w:name="z148" w:id="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33"/>
    <w:bookmarkStart w:name="z149" w:id="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4"/>
    <w:p>
      <w:pPr>
        <w:spacing w:after="0"/>
        <w:ind w:left="0"/>
        <w:jc w:val="both"/>
      </w:pPr>
      <w:r>
        <w:drawing>
          <wp:inline distT="0" distB="0" distL="0" distR="0">
            <wp:extent cx="7810500" cy="943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</w:tbl>
    <w:bookmarkStart w:name="z150" w:id="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 земельных участков</w:t>
      </w:r>
    </w:p>
    <w:bookmarkEnd w:id="13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4"/>
        <w:gridCol w:w="684"/>
        <w:gridCol w:w="684"/>
        <w:gridCol w:w="684"/>
        <w:gridCol w:w="684"/>
        <w:gridCol w:w="684"/>
      </w:tblGrid>
      <w:tr>
        <w:trPr>
          <w:trHeight w:val="30" w:hRule="atLeast"/>
        </w:trPr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68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1" w:id="1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</w:t>
            </w:r>
          </w:p>
          <w:bookmarkEnd w:id="1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ки 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бищ, (га)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4" w:id="1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  <w:bookmarkEnd w:id="1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Есберген Әуезхан "Туған жер"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5137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5481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-4842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Болтаев Нурпейс "Алихан-Айдан"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-1897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Даулетов Амангелди "Дәулетов"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-2497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Саймбетова Лаззат "Манас"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-603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Ойнаров Болатбек "Сайлау"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-1912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Ойнарова Алтын "Ер Сул Би Бек"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-3650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Тубекбаев Қабланбек "Айтөре"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Садықова Асия "Қайсар"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Аймұратов Данабай "Аймұрат"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-783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Калдыбеков Жанибек "Жәнібек"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Коштаев Артелбай "Бакытжолы"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63,8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339,2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Пирмжаров Шындилда "Пиримжаров"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Пирмжаров Шындилда "Каракат"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Шынжыров Серик "Саду"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Ганиев Нурбек "Нур-Сая"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Умбетов Кайрат "Гүл-Бау"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Алибеков Еркин "Атамекен"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-3651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Карибаев Кайырбек "Арыстан" фермерское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Исламкулов Багдат "Багдат"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Шарипов Орынбай "Шолаката"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129 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Тилесов Галымжан "Тилесов"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Есберген Ауезхан "Аккыр"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Алыбаев Еркебулан "Алыбаев"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Омирсерик Торебекулы "Шайхы"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Нугманова Асель "Нугманова"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1599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-639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Шайкыулы Торебек "Несібе"крестьянское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Серитханов Исламгали "Иса пайғамбар"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Алимбаева Жулдызай Жумабекқызы индивидуальный предприниматель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Аймуратов Төлеген Бодыбаевич индивидуальный предприниматель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Шорабек Еламан Шорабекулы индивидуальный предприниматель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Ганиев Мурат Парахатович индивидуальный предприниматель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Саймбетов Лаззат Калмурзаевна индивидуальный предприниматель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-1311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18244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4769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9482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10492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5936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26716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-8472</w:t>
            </w:r>
          </w:p>
        </w:tc>
      </w:tr>
    </w:tbl>
    <w:bookmarkStart w:name="z155" w:id="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Расшифровкааббревиатур: </w:t>
      </w:r>
    </w:p>
    <w:bookmarkEnd w:id="138"/>
    <w:bookmarkStart w:name="z156" w:id="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 крупный рогатый скот;</w:t>
      </w:r>
    </w:p>
    <w:bookmarkEnd w:id="139"/>
    <w:bookmarkStart w:name="z157" w:id="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140"/>
    <w:bookmarkStart w:name="z158" w:id="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14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 (га)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59" w:id="1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  <w:bookmarkEnd w:id="1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Аккыр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4485,0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4485,0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</w:tr>
    </w:tbl>
    <w:bookmarkStart w:name="z160" w:id="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14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161" w:id="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144"/>
    <w:bookmarkStart w:name="z162" w:id="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5"/>
    <w:p>
      <w:pPr>
        <w:spacing w:after="0"/>
        <w:ind w:left="0"/>
        <w:jc w:val="both"/>
      </w:pPr>
      <w:r>
        <w:drawing>
          <wp:inline distT="0" distB="0" distL="0" distR="0">
            <wp:extent cx="5676900" cy="721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21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год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жыл</w:t>
            </w:r>
          </w:p>
        </w:tc>
      </w:tr>
    </w:tbl>
    <w:bookmarkStart w:name="z163" w:id="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46"/>
    <w:bookmarkStart w:name="z164" w:id="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7"/>
    <w:p>
      <w:pPr>
        <w:spacing w:after="0"/>
        <w:ind w:left="0"/>
        <w:jc w:val="both"/>
      </w:pPr>
      <w:r>
        <w:drawing>
          <wp:inline distT="0" distB="0" distL="0" distR="0">
            <wp:extent cx="5334000" cy="800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Внешние границы 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Внутренние границы 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 пастбищной инфраструктуры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Скотомогильник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165" w:id="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148"/>
    <w:bookmarkStart w:name="z166" w:id="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9"/>
    <w:p>
      <w:pPr>
        <w:spacing w:after="0"/>
        <w:ind w:left="0"/>
        <w:jc w:val="both"/>
      </w:pPr>
      <w:r>
        <w:drawing>
          <wp:inline distT="0" distB="0" distL="0" distR="0">
            <wp:extent cx="6413500" cy="824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13500" cy="824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Маршруты доступа пастбищепользователей к водоисточникам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167" w:id="1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расположениение скважин по Аккырскому сельскому округу</w:t>
      </w:r>
    </w:p>
    <w:bookmarkEnd w:id="150"/>
    <w:bookmarkStart w:name="z168" w:id="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⃝ - скважины</w:t>
      </w:r>
    </w:p>
    <w:bookmarkEnd w:id="151"/>
    <w:bookmarkStart w:name="z169" w:id="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152"/>
    <w:bookmarkStart w:name="z170" w:id="1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3"/>
    <w:p>
      <w:pPr>
        <w:spacing w:after="0"/>
        <w:ind w:left="0"/>
        <w:jc w:val="both"/>
      </w:pPr>
      <w:r>
        <w:drawing>
          <wp:inline distT="0" distB="0" distL="0" distR="0">
            <wp:extent cx="7810500" cy="943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Земельные участки для перераспределения пастбищ</w:t>
            </w:r>
          </w:p>
        </w:tc>
      </w:tr>
    </w:tbl>
    <w:bookmarkStart w:name="z171" w:id="1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54"/>
    <w:bookmarkStart w:name="z172" w:id="1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5"/>
    <w:p>
      <w:pPr>
        <w:spacing w:after="0"/>
        <w:ind w:left="0"/>
        <w:jc w:val="both"/>
      </w:pPr>
      <w:r>
        <w:drawing>
          <wp:inline distT="0" distB="0" distL="0" distR="0">
            <wp:extent cx="7810500" cy="943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3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размещения поголовья скота</w:t>
            </w:r>
          </w:p>
        </w:tc>
      </w:tr>
    </w:tbl>
    <w:bookmarkStart w:name="z173" w:id="1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5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04 февраля 2022 года № 14-16</w:t>
            </w:r>
          </w:p>
        </w:tc>
      </w:tr>
    </w:tbl>
    <w:bookmarkStart w:name="z177" w:id="1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Аксу на 2022-2023 годы</w:t>
      </w:r>
    </w:p>
    <w:bookmarkEnd w:id="157"/>
    <w:bookmarkStart w:name="z178" w:id="1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58"/>
    <w:bookmarkStart w:name="z179" w:id="1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 оборотов;</w:t>
      </w:r>
    </w:p>
    <w:bookmarkEnd w:id="159"/>
    <w:bookmarkStart w:name="z180" w:id="1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60"/>
    <w:bookmarkStart w:name="z181" w:id="1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водным 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161"/>
    <w:bookmarkStart w:name="z182" w:id="1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162"/>
    <w:bookmarkStart w:name="z183" w:id="1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Аксу(далее - сельский округ);</w:t>
      </w:r>
    </w:p>
    <w:bookmarkEnd w:id="163"/>
    <w:bookmarkStart w:name="z184" w:id="1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164"/>
    <w:bookmarkStart w:name="z185" w:id="1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165"/>
    <w:bookmarkStart w:name="z186" w:id="1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166"/>
    <w:bookmarkStart w:name="z187" w:id="1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167"/>
    <w:bookmarkStart w:name="z188" w:id="1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168"/>
    <w:bookmarkStart w:name="z189" w:id="1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169"/>
    <w:bookmarkStart w:name="z190" w:id="1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юго-восточной части Жалагашского района, граничит с Сырдарьинским районом.</w:t>
      </w:r>
    </w:p>
    <w:bookmarkEnd w:id="170"/>
    <w:bookmarkStart w:name="z191" w:id="1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Аксу.</w:t>
      </w:r>
    </w:p>
    <w:bookmarkEnd w:id="171"/>
    <w:bookmarkStart w:name="z192" w:id="1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172"/>
    <w:bookmarkStart w:name="z193" w:id="1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28 526 гектар (далее - га). В том числе пастбищ – 12 175 га.</w:t>
      </w:r>
    </w:p>
    <w:bookmarkEnd w:id="173"/>
    <w:bookmarkStart w:name="z194" w:id="1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74"/>
    <w:bookmarkStart w:name="z195" w:id="1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- 20931 га.</w:t>
      </w:r>
    </w:p>
    <w:bookmarkEnd w:id="175"/>
    <w:bookmarkStart w:name="z196" w:id="1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- 1276 га.</w:t>
      </w:r>
    </w:p>
    <w:bookmarkEnd w:id="176"/>
    <w:bookmarkStart w:name="z197" w:id="1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2335 голов крупного рогатого скота, 2546 голов мелкого рогатого скота, 1353 голов лошадей, 101 голов верблюдов.</w:t>
      </w:r>
    </w:p>
    <w:bookmarkEnd w:id="177"/>
    <w:bookmarkStart w:name="z198" w:id="1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178"/>
    <w:bookmarkStart w:name="z199" w:id="1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- 8стад;</w:t>
      </w:r>
    </w:p>
    <w:bookmarkEnd w:id="179"/>
    <w:bookmarkStart w:name="z200" w:id="1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- 5 стад;</w:t>
      </w:r>
    </w:p>
    <w:bookmarkEnd w:id="180"/>
    <w:bookmarkStart w:name="z201" w:id="1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- 2 стад;</w:t>
      </w:r>
    </w:p>
    <w:bookmarkEnd w:id="181"/>
    <w:bookmarkStart w:name="z202" w:id="1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- 54 стад.</w:t>
      </w:r>
    </w:p>
    <w:bookmarkEnd w:id="182"/>
    <w:bookmarkStart w:name="z203" w:id="1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183"/>
    <w:bookmarkStart w:name="z204" w:id="1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184"/>
    <w:bookmarkStart w:name="z205" w:id="1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185"/>
    <w:bookmarkStart w:name="z206" w:id="1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86"/>
    <w:bookmarkStart w:name="z207" w:id="1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7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</w:tbl>
    <w:bookmarkStart w:name="z208" w:id="1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 земельных участков</w:t>
      </w:r>
    </w:p>
    <w:bookmarkEnd w:id="18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09" w:id="1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Избыточные пастбища, (га)</w:t>
            </w:r>
          </w:p>
          <w:bookmarkEnd w:id="18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(+,-) 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Айтбалаева Сара "Нурке"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Алтаев Турымбет "Ақсу"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Кенжебаева Умит "Шапет"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54,2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54,2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Бекетов Ондасын "Талап"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Кайпназарова Каламкас "Кайпназарова"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4857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-4673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Жарасбаев Дастан "Жарасбаев ДК"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-2989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Серик "Аманжолов"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Умбетов Даур "Дилдабек"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Жантугел "Бекжан"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Турлашев Жаркын "Жарқын"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Абдимухтар "Ибраев"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Кушкимбаев Мадияр "Жумабек"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Орманов Ерлан "Малкаджар"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-4708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Ертилеуов Балкашбай "Ертілеуов"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Канатбаева Кулпаш "Қанатбаева"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-2373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Серикбаев Абдикали "Серикбаев"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Г.Абуова "Байтерек"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Кауымбаев Аманжол "Қауымбаев"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Узаков Хамит "Узаков"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Шаймаханова Сериккул "Шаймаханова"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Ниеткулов Куаныш "Нур- Сат"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Прмаханов Асылхан "Прмаханов"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Чингисова Разия "Чингисова",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Кабылбаев Нурмат "Нурмат",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Мырзагали Болатбек "Талап"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Нурмаханов Самат "Самат"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Киясов Еркебулан "Киясов Еркебулан" фермерское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197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-2333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Бисенов Еркин "Бисенов Еркин"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0" w:id="1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Даутов Даулеткали</w:t>
            </w:r>
          </w:p>
          <w:bookmarkEnd w:id="1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"Ғали" фермерское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-1120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 Дастан Акисович "Ержанов Дастан"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Боранкулов Абай Байпанович "Ақбостай"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1" w:id="1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Даулетбеков Максат Мухтарович "Максат"</w:t>
            </w:r>
          </w:p>
          <w:bookmarkEnd w:id="1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М.Шилдебаев "S-Aylet"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Т.Жубанышева индивидуальный предприниматель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36,9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Демесинов Канат "Сәрке батыр" товарищество ограниченной ответственности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"Аксу-Ели" товарищество ограниченной ответственности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12175,1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19300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-7125</w:t>
            </w:r>
          </w:p>
        </w:tc>
      </w:tr>
    </w:tbl>
    <w:bookmarkStart w:name="z212" w:id="1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192"/>
    <w:bookmarkStart w:name="z213" w:id="1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193"/>
    <w:bookmarkStart w:name="z214" w:id="1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194"/>
    <w:bookmarkStart w:name="z215" w:id="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скота(дойного) в разрезе населенных пунктов по сельскому округу</w:t>
      </w:r>
    </w:p>
    <w:bookmarkEnd w:id="19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16" w:id="1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  <w:bookmarkEnd w:id="1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Аксу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-8464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-8464</w:t>
            </w:r>
          </w:p>
        </w:tc>
      </w:tr>
    </w:tbl>
    <w:bookmarkStart w:name="z217" w:id="1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19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218" w:id="1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198"/>
    <w:bookmarkStart w:name="z219" w:id="1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9"/>
    <w:p>
      <w:pPr>
        <w:spacing w:after="0"/>
        <w:ind w:left="0"/>
        <w:jc w:val="both"/>
      </w:pPr>
      <w:r>
        <w:drawing>
          <wp:inline distT="0" distB="0" distL="0" distR="0">
            <wp:extent cx="6959600" cy="802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959600" cy="80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год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жыл</w:t>
            </w:r>
          </w:p>
        </w:tc>
      </w:tr>
    </w:tbl>
    <w:bookmarkStart w:name="z220" w:id="2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200"/>
    <w:bookmarkStart w:name="z221" w:id="2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1"/>
    <w:p>
      <w:pPr>
        <w:spacing w:after="0"/>
        <w:ind w:left="0"/>
        <w:jc w:val="both"/>
      </w:pPr>
      <w:r>
        <w:drawing>
          <wp:inline distT="0" distB="0" distL="0" distR="0">
            <wp:extent cx="6426200" cy="742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26200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Внешние границы – 28526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Внутренние границы – 12175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 пастбищной инфраструктуры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Скотомогильник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222" w:id="2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202"/>
    <w:bookmarkStart w:name="z223" w:id="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3"/>
    <w:p>
      <w:pPr>
        <w:spacing w:after="0"/>
        <w:ind w:left="0"/>
        <w:jc w:val="both"/>
      </w:pPr>
      <w:r>
        <w:drawing>
          <wp:inline distT="0" distB="0" distL="0" distR="0">
            <wp:extent cx="6692900" cy="770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929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Маршруты доступа пастбищепользователей к водоисточникам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224" w:id="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204"/>
    <w:bookmarkStart w:name="z225" w:id="2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5"/>
    <w:p>
      <w:pPr>
        <w:spacing w:after="0"/>
        <w:ind w:left="0"/>
        <w:jc w:val="both"/>
      </w:pPr>
      <w:r>
        <w:drawing>
          <wp:inline distT="0" distB="0" distL="0" distR="0">
            <wp:extent cx="7023100" cy="720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02310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Земельные участки для перераспределения пастбищ</w:t>
            </w:r>
          </w:p>
        </w:tc>
      </w:tr>
    </w:tbl>
    <w:bookmarkStart w:name="z226" w:id="2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206"/>
    <w:bookmarkStart w:name="z227" w:id="2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7"/>
    <w:p>
      <w:pPr>
        <w:spacing w:after="0"/>
        <w:ind w:left="0"/>
        <w:jc w:val="both"/>
      </w:pPr>
      <w:r>
        <w:drawing>
          <wp:inline distT="0" distB="0" distL="0" distR="0">
            <wp:extent cx="6045200" cy="737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45200" cy="737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размещения поголовья скота</w:t>
            </w:r>
          </w:p>
        </w:tc>
      </w:tr>
    </w:tbl>
    <w:bookmarkStart w:name="z228" w:id="2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20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04 февраля 2022 года № 14-16</w:t>
            </w:r>
          </w:p>
        </w:tc>
      </w:tr>
    </w:tbl>
    <w:bookmarkStart w:name="z232" w:id="2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Аламесек на 2022-2023 годы</w:t>
      </w:r>
    </w:p>
    <w:bookmarkEnd w:id="209"/>
    <w:bookmarkStart w:name="z233" w:id="2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210"/>
    <w:bookmarkStart w:name="z234" w:id="2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 оборотов;</w:t>
      </w:r>
    </w:p>
    <w:bookmarkEnd w:id="211"/>
    <w:bookmarkStart w:name="z235" w:id="2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212"/>
    <w:bookmarkStart w:name="z236" w:id="2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213"/>
    <w:bookmarkStart w:name="z237" w:id="2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214"/>
    <w:bookmarkStart w:name="z238" w:id="2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Аламесек (далее - сельский округ);</w:t>
      </w:r>
    </w:p>
    <w:bookmarkEnd w:id="215"/>
    <w:bookmarkStart w:name="z239" w:id="2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216"/>
    <w:bookmarkStart w:name="z240" w:id="2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217"/>
    <w:bookmarkStart w:name="z241" w:id="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218"/>
    <w:bookmarkStart w:name="z242" w:id="2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219"/>
    <w:bookmarkStart w:name="z243" w:id="2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220"/>
    <w:bookmarkStart w:name="z244" w:id="2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221"/>
    <w:bookmarkStart w:name="z245" w:id="2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южной части Жалагашского района и граничит с юго-запада с сельским округом Жанадария.</w:t>
      </w:r>
    </w:p>
    <w:bookmarkEnd w:id="222"/>
    <w:bookmarkStart w:name="z246" w:id="2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Есет Батыр.</w:t>
      </w:r>
    </w:p>
    <w:bookmarkEnd w:id="223"/>
    <w:bookmarkStart w:name="z247" w:id="2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224"/>
    <w:bookmarkStart w:name="z248" w:id="2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11 040 гектар (далее - га). В том числе пастбищ - 4318 га.</w:t>
      </w:r>
    </w:p>
    <w:bookmarkEnd w:id="225"/>
    <w:bookmarkStart w:name="z249" w:id="2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226"/>
    <w:bookmarkStart w:name="z250" w:id="2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- 7243 га.</w:t>
      </w:r>
    </w:p>
    <w:bookmarkEnd w:id="227"/>
    <w:bookmarkStart w:name="z251" w:id="2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- 2069 га.</w:t>
      </w:r>
    </w:p>
    <w:bookmarkEnd w:id="228"/>
    <w:bookmarkStart w:name="z252" w:id="2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1928 голов крупного рогатого скота, 1992 голов мелкого рогатого скота, 686 голов лошадей.</w:t>
      </w:r>
    </w:p>
    <w:bookmarkEnd w:id="229"/>
    <w:bookmarkStart w:name="z253" w:id="2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230"/>
    <w:bookmarkStart w:name="z254" w:id="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- 6 стад;</w:t>
      </w:r>
    </w:p>
    <w:bookmarkEnd w:id="231"/>
    <w:bookmarkStart w:name="z255" w:id="2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- 4 стада;</w:t>
      </w:r>
    </w:p>
    <w:bookmarkEnd w:id="232"/>
    <w:bookmarkStart w:name="z256" w:id="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- 27 стад.</w:t>
      </w:r>
    </w:p>
    <w:bookmarkEnd w:id="233"/>
    <w:bookmarkStart w:name="z257" w:id="2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234"/>
    <w:bookmarkStart w:name="z258" w:id="2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235"/>
    <w:bookmarkStart w:name="z259" w:id="2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236"/>
    <w:bookmarkStart w:name="z260" w:id="2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237"/>
    <w:bookmarkStart w:name="z261" w:id="2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8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</w:tbl>
    <w:bookmarkStart w:name="z262" w:id="2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 земельных участков</w:t>
      </w:r>
    </w:p>
    <w:bookmarkEnd w:id="23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(га)</w:t>
            </w:r>
          </w:p>
        </w:tc>
        <w:tc>
          <w:tcPr>
            <w:tcW w:w="72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3" w:id="2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Излшки пастбищ, (га)</w:t>
            </w:r>
          </w:p>
          <w:bookmarkEnd w:id="2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Кушимбаев Шарипбай "Шагырай"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Кайырманов Галымжан "Жаңаарық"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Сыздықов Естай "Айтпанов"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Дуйсенгазиев Хамит "Наги"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Дуйсенгазиев Серик Хамитович "Нағи–1"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Мунарбаев Нургиса "Мунарбай"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-955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Бақыт "Ибраев"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-665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Садуов Берік "Садуов" фермерское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Пирманов Алтай "Рақым-Бек"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Бектурганов Талгат "Акшукыр"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Молыбаев Арыстан Бакытович "Карабура-1" фермерское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Абдалиев Әдилбек "Абдалиев" фермерское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-372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Абдалиев Абдирасулла "Коктобе"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277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Тогымов Райсбек "Тогымов" фермерское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-570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Тажибаев Бабажан "Аламесек" фермерское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-307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Ниязов Маулен "Акнокта"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Ибрагимов Рустем "Ибрагимов"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Нурымбетов Жаксылык "Нурымбетов"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Ажибеков Темирхан "Ажибеков Т"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Кайракбаев Сабит Балтабайулы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К.Абилдаев "Адил"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С.Исагулов "Қалдан"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Кайракбаев Н "Балгабай"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К.Жусипбеков "Қуаныш"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4411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-1723</w:t>
            </w:r>
          </w:p>
        </w:tc>
      </w:tr>
    </w:tbl>
    <w:bookmarkStart w:name="z264" w:id="2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241"/>
    <w:bookmarkStart w:name="z265" w:id="2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242"/>
    <w:bookmarkStart w:name="z266" w:id="2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243"/>
    <w:bookmarkStart w:name="z267" w:id="2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скота(дойного) в разрезе населенных пунктов по сельскому округу</w:t>
      </w:r>
    </w:p>
    <w:bookmarkEnd w:id="24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268" w:id="2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  <w:bookmarkEnd w:id="2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Есет батыр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-8921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-8921</w:t>
            </w:r>
          </w:p>
        </w:tc>
      </w:tr>
    </w:tbl>
    <w:bookmarkStart w:name="z269" w:id="2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24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270" w:id="2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247"/>
    <w:bookmarkStart w:name="z271" w:id="2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8"/>
    <w:p>
      <w:pPr>
        <w:spacing w:after="0"/>
        <w:ind w:left="0"/>
        <w:jc w:val="both"/>
      </w:pPr>
      <w:r>
        <w:drawing>
          <wp:inline distT="0" distB="0" distL="0" distR="0">
            <wp:extent cx="7810500" cy="643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год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жыл</w:t>
            </w:r>
          </w:p>
        </w:tc>
      </w:tr>
    </w:tbl>
    <w:bookmarkStart w:name="z272" w:id="2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249"/>
    <w:bookmarkStart w:name="z273" w:id="2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0"/>
    <w:p>
      <w:pPr>
        <w:spacing w:after="0"/>
        <w:ind w:left="0"/>
        <w:jc w:val="both"/>
      </w:pPr>
      <w:r>
        <w:drawing>
          <wp:inline distT="0" distB="0" distL="0" distR="0">
            <wp:extent cx="75692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Внешние границы – 11040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Внутренние границы – 4318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 пастбищной инфраструктуры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Скотомогильник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274" w:id="2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251"/>
    <w:bookmarkStart w:name="z275" w:id="2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2"/>
    <w:p>
      <w:pPr>
        <w:spacing w:after="0"/>
        <w:ind w:left="0"/>
        <w:jc w:val="both"/>
      </w:pPr>
      <w:r>
        <w:drawing>
          <wp:inline distT="0" distB="0" distL="0" distR="0">
            <wp:extent cx="7810500" cy="568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8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Маршруты доступа пастбищепользователей к водоисточникам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276" w:id="2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253"/>
    <w:bookmarkStart w:name="z277" w:id="2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4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Земельные участки для перераспределения пастбищ</w:t>
            </w:r>
          </w:p>
        </w:tc>
      </w:tr>
    </w:tbl>
    <w:bookmarkStart w:name="z278" w:id="2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255"/>
    <w:bookmarkStart w:name="z279" w:id="2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6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размещения поголовья скота</w:t>
            </w:r>
          </w:p>
        </w:tc>
      </w:tr>
    </w:tbl>
    <w:bookmarkStart w:name="z280" w:id="2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25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04 февраля 2022 года № 14-16</w:t>
            </w:r>
          </w:p>
        </w:tc>
      </w:tr>
    </w:tbl>
    <w:bookmarkStart w:name="z284" w:id="2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Бухарбай батыр на 2022-2023 годы</w:t>
      </w:r>
    </w:p>
    <w:bookmarkEnd w:id="258"/>
    <w:bookmarkStart w:name="z285" w:id="2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259"/>
    <w:bookmarkStart w:name="z286" w:id="2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 оборотов;</w:t>
      </w:r>
    </w:p>
    <w:bookmarkEnd w:id="260"/>
    <w:bookmarkStart w:name="z287" w:id="2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261"/>
    <w:bookmarkStart w:name="z288" w:id="2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262"/>
    <w:bookmarkStart w:name="z289" w:id="2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263"/>
    <w:bookmarkStart w:name="z290" w:id="2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Бухарбай батыр (далее - сельский округ);</w:t>
      </w:r>
    </w:p>
    <w:bookmarkEnd w:id="264"/>
    <w:bookmarkStart w:name="z291" w:id="2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265"/>
    <w:bookmarkStart w:name="z292" w:id="2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266"/>
    <w:bookmarkStart w:name="z293" w:id="2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267"/>
    <w:bookmarkStart w:name="z294" w:id="2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268"/>
    <w:bookmarkStart w:name="z295" w:id="2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269"/>
    <w:bookmarkStart w:name="z296" w:id="2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270"/>
    <w:bookmarkStart w:name="z297" w:id="2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юго - западной части Жалагашского района и граничит на востоке с сельским округом Аккум.</w:t>
      </w:r>
    </w:p>
    <w:bookmarkEnd w:id="271"/>
    <w:bookmarkStart w:name="z298" w:id="2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Бухарбай батыр.</w:t>
      </w:r>
    </w:p>
    <w:bookmarkEnd w:id="272"/>
    <w:bookmarkStart w:name="z299" w:id="2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273"/>
    <w:bookmarkStart w:name="z300" w:id="2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28847гектар (далее - га). В том числе пастбищ – 8974 га.</w:t>
      </w:r>
    </w:p>
    <w:bookmarkEnd w:id="274"/>
    <w:bookmarkStart w:name="z301" w:id="2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275"/>
    <w:bookmarkStart w:name="z302" w:id="2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14973 га.</w:t>
      </w:r>
    </w:p>
    <w:bookmarkEnd w:id="276"/>
    <w:bookmarkStart w:name="z303" w:id="2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3204 га.</w:t>
      </w:r>
    </w:p>
    <w:bookmarkEnd w:id="277"/>
    <w:bookmarkStart w:name="z304" w:id="2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2104 голов крупного рогатого скота, 1628 голов мелкого рогатого скота, 957 голов лошадей, 150 голов верблюдов.</w:t>
      </w:r>
    </w:p>
    <w:bookmarkEnd w:id="278"/>
    <w:bookmarkStart w:name="z305" w:id="2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279"/>
    <w:bookmarkStart w:name="z306" w:id="2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- 8 стад;</w:t>
      </w:r>
    </w:p>
    <w:bookmarkEnd w:id="280"/>
    <w:bookmarkStart w:name="z307" w:id="2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- 7 стад;</w:t>
      </w:r>
    </w:p>
    <w:bookmarkEnd w:id="281"/>
    <w:bookmarkStart w:name="z308" w:id="2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- 3 стада;</w:t>
      </w:r>
    </w:p>
    <w:bookmarkEnd w:id="282"/>
    <w:bookmarkStart w:name="z309" w:id="2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- 45 стад.</w:t>
      </w:r>
    </w:p>
    <w:bookmarkEnd w:id="283"/>
    <w:bookmarkStart w:name="z310" w:id="2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284"/>
    <w:bookmarkStart w:name="z311" w:id="2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285"/>
    <w:bookmarkStart w:name="z312" w:id="2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286"/>
    <w:bookmarkStart w:name="z313" w:id="2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287"/>
    <w:bookmarkStart w:name="z314" w:id="2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8"/>
    <w:p>
      <w:pPr>
        <w:spacing w:after="0"/>
        <w:ind w:left="0"/>
        <w:jc w:val="both"/>
      </w:pPr>
      <w:r>
        <w:drawing>
          <wp:inline distT="0" distB="0" distL="0" distR="0">
            <wp:extent cx="6946900" cy="692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946900" cy="692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</w:tbl>
    <w:bookmarkStart w:name="z315" w:id="2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 земельных участков</w:t>
      </w:r>
    </w:p>
    <w:bookmarkEnd w:id="28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6" w:id="2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  <w:bookmarkEnd w:id="29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Алданазаров Темирбек"Әмір"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Куантай "Али"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Ж "Маш Шам"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Жекенов Манарбек "Баубек"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Ишанбеков Берикбай "Баглан"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Хакимов Руслан "Хакимов"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Нурмаганбетов Кабылбек "Сайгулик"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-1174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Қайрлапов Абдималик "Акнұр"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Смайлов Мирамбек "Кенес"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Нурмаганбетов Адилбек "Нур-Адил"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7" w:id="2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Садык "Алиев"</w:t>
            </w:r>
          </w:p>
          <w:bookmarkEnd w:id="29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Туатай "Фарида"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-196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Канат "Жансая"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Алмағанбетов Жумагали "Узак"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Казиев Бекболат "Жаркынбек"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Нурмаганбетов Алибек "Жаңа жол"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Токмырзаев Еркасым "Жанбарыс"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Нуржанбаева Шара "Тоқтамыс"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Абдикадиров Борибай "Ынтымак"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-5045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Тулеков Бакытбек "Тулеков"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Турабаева Асия "Турабаева"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Алиева Сара "Ынтымак-1"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Абжаппаров Жомарт Абшикенович "Абжаппаров"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Мыханов Сапарбек Акмырзаевич "Байтабын" товарищество с ограниченной ответственностью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8" w:id="2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Кауханов Адилкасым</w:t>
            </w:r>
          </w:p>
          <w:bookmarkEnd w:id="29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"Табанкөл"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Мырзалы "Абуов"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Абдиреев Бакытжан "Бекарыс"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Косбергенова Баян "Қосберген"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Серикбай "Жаңару"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Рүстембек "Сапа"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Беристемов Асылбек "Сеним"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Скакова Гулжахан "Скакова"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Серикбай "Үміт",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19" w:id="2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Телибаев Мурат</w:t>
            </w:r>
          </w:p>
          <w:bookmarkEnd w:id="2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Куанышевич "Телибаев" индивидуальный предприниматель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Оспанкулов Айдарбек Кажденбекович "Оспанкулов" индивидуальный предприниматель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Қалыбаев Ғлымжан Максутович "Максут" индивидуальный предприниматель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Сермағанбетов Қанжарбек Сахиевич "Қанжарбек" фермерское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Қайрат Ярович "Ахметов" индивидуальный предприниматель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Бижумаулы Алмат "Береке" фермерское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Карипов Канат "Жансая"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Сагындыков Сагат "Жанару"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Кауканов Багдат Абилкасымулы "Акниет" фермерское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М "Сырлыбай Ата" фермерское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Тасбергенов Серікбол Серикулы индивидуальный предприниматель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Мыханов Сапарбек Акмырзаулы "Байтабын" товарищество с ограниченной ответственностью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Мубаракулы Максат"Несібелі" товарищество с ограниченной ответственностью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Алиев Габит "Алиев" индивидуальный предприниматель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Табанов Барлыбай "Табанов"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Далдабайулы Хамидулла "Далда"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Нурмаганбетов Алимбек Капыланбекович "Динмухамед" фермерское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4235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-1430</w:t>
            </w:r>
          </w:p>
        </w:tc>
      </w:tr>
    </w:tbl>
    <w:bookmarkStart w:name="z320" w:id="2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294"/>
    <w:bookmarkStart w:name="z321" w:id="2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295"/>
    <w:bookmarkStart w:name="z322" w:id="2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296"/>
    <w:bookmarkStart w:name="z323" w:id="2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Распределение пастбищ для размещения маточного поголовья крупного рогатого скота (дойного) </w:t>
      </w:r>
    </w:p>
    <w:bookmarkEnd w:id="297"/>
    <w:bookmarkStart w:name="z324" w:id="2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разрезе населенных пунктов по сельскому округу </w:t>
      </w:r>
    </w:p>
    <w:bookmarkEnd w:id="29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25" w:id="2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  <w:bookmarkEnd w:id="2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 +, 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Бухарбай батыр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-9987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-9987</w:t>
            </w:r>
          </w:p>
        </w:tc>
      </w:tr>
    </w:tbl>
    <w:bookmarkStart w:name="z326" w:id="3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30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327" w:id="3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301"/>
    <w:bookmarkStart w:name="z328" w:id="3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2"/>
    <w:p>
      <w:pPr>
        <w:spacing w:after="0"/>
        <w:ind w:left="0"/>
        <w:jc w:val="both"/>
      </w:pPr>
      <w:r>
        <w:drawing>
          <wp:inline distT="0" distB="0" distL="0" distR="0">
            <wp:extent cx="7810500" cy="661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61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год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жыл</w:t>
            </w:r>
          </w:p>
        </w:tc>
      </w:tr>
    </w:tbl>
    <w:bookmarkStart w:name="z329" w:id="3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303"/>
    <w:bookmarkStart w:name="z330" w:id="3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4"/>
    <w:p>
      <w:pPr>
        <w:spacing w:after="0"/>
        <w:ind w:left="0"/>
        <w:jc w:val="both"/>
      </w:pPr>
      <w:r>
        <w:drawing>
          <wp:inline distT="0" distB="0" distL="0" distR="0">
            <wp:extent cx="7810500" cy="574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4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Внешние границы – 28847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Внутренние границы – 8974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 пастбищной инфраструктуры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Скотомогильник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331" w:id="3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305"/>
    <w:bookmarkStart w:name="z332" w:id="3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6"/>
    <w:p>
      <w:pPr>
        <w:spacing w:after="0"/>
        <w:ind w:left="0"/>
        <w:jc w:val="both"/>
      </w:pPr>
      <w:r>
        <w:drawing>
          <wp:inline distT="0" distB="0" distL="0" distR="0">
            <wp:extent cx="7810500" cy="466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Маршруты доступа пастбищепользователей к водоисточникам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333" w:id="3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307"/>
    <w:bookmarkStart w:name="z334" w:id="3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8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Земельные участки для перераспределения пастбищ</w:t>
            </w:r>
          </w:p>
        </w:tc>
      </w:tr>
    </w:tbl>
    <w:bookmarkStart w:name="z335" w:id="3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309"/>
    <w:bookmarkStart w:name="z336" w:id="3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0"/>
    <w:p>
      <w:pPr>
        <w:spacing w:after="0"/>
        <w:ind w:left="0"/>
        <w:jc w:val="both"/>
      </w:pPr>
      <w:r>
        <w:drawing>
          <wp:inline distT="0" distB="0" distL="0" distR="0">
            <wp:extent cx="7124700" cy="688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688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размещения поголовья скота</w:t>
            </w:r>
          </w:p>
        </w:tc>
      </w:tr>
    </w:tbl>
    <w:bookmarkStart w:name="z337" w:id="3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31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04 февраля 2022 года № 14-16</w:t>
            </w:r>
          </w:p>
        </w:tc>
      </w:tr>
    </w:tbl>
    <w:bookmarkStart w:name="z341" w:id="3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Енбек на 2022-2023 годы</w:t>
      </w:r>
    </w:p>
    <w:bookmarkEnd w:id="312"/>
    <w:bookmarkStart w:name="z342" w:id="3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313"/>
    <w:bookmarkStart w:name="z343" w:id="3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 оборотов;</w:t>
      </w:r>
    </w:p>
    <w:bookmarkEnd w:id="314"/>
    <w:bookmarkStart w:name="z344" w:id="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315"/>
    <w:bookmarkStart w:name="z345" w:id="3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316"/>
    <w:bookmarkStart w:name="z346" w:id="3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317"/>
    <w:bookmarkStart w:name="z347" w:id="3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Енбек (далее - сельский округ);</w:t>
      </w:r>
    </w:p>
    <w:bookmarkEnd w:id="318"/>
    <w:bookmarkStart w:name="z348" w:id="3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319"/>
    <w:bookmarkStart w:name="z349" w:id="3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320"/>
    <w:bookmarkStart w:name="z350" w:id="3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321"/>
    <w:bookmarkStart w:name="z351" w:id="3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322"/>
    <w:bookmarkStart w:name="z352" w:id="3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323"/>
    <w:bookmarkStart w:name="z353" w:id="3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324"/>
    <w:bookmarkStart w:name="z354" w:id="3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южной части Жалагашского района и граничит с юго-западом с сельским округом Аламесек.</w:t>
      </w:r>
    </w:p>
    <w:bookmarkEnd w:id="325"/>
    <w:bookmarkStart w:name="z355" w:id="3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Енбек.</w:t>
      </w:r>
    </w:p>
    <w:bookmarkEnd w:id="326"/>
    <w:bookmarkStart w:name="z356" w:id="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327"/>
    <w:bookmarkStart w:name="z357" w:id="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11623 гектар (далее - га). В том числе пастбищ – 4674 га.</w:t>
      </w:r>
    </w:p>
    <w:bookmarkEnd w:id="328"/>
    <w:bookmarkStart w:name="z358" w:id="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329"/>
    <w:bookmarkStart w:name="z359" w:id="3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8381 га.</w:t>
      </w:r>
    </w:p>
    <w:bookmarkEnd w:id="330"/>
    <w:bookmarkStart w:name="z360" w:id="3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- 1920 га.</w:t>
      </w:r>
    </w:p>
    <w:bookmarkEnd w:id="331"/>
    <w:bookmarkStart w:name="z361" w:id="3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2150 голов крупного рогатого скота, 1896 голов мелкого рогатого скота, 568 голов лошадей.</w:t>
      </w:r>
    </w:p>
    <w:bookmarkEnd w:id="332"/>
    <w:bookmarkStart w:name="z362" w:id="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333"/>
    <w:bookmarkStart w:name="z363" w:id="3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- 6 стад;</w:t>
      </w:r>
    </w:p>
    <w:bookmarkEnd w:id="334"/>
    <w:bookmarkStart w:name="z364" w:id="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- 3 стада;</w:t>
      </w:r>
    </w:p>
    <w:bookmarkEnd w:id="335"/>
    <w:bookmarkStart w:name="z365" w:id="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- 24 стада.</w:t>
      </w:r>
    </w:p>
    <w:bookmarkEnd w:id="336"/>
    <w:bookmarkStart w:name="z366" w:id="3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нет пахотных и аридных пастбищ.</w:t>
      </w:r>
    </w:p>
    <w:bookmarkEnd w:id="337"/>
    <w:bookmarkStart w:name="z367" w:id="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338"/>
    <w:bookmarkStart w:name="z368" w:id="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339"/>
    <w:bookmarkStart w:name="z369" w:id="3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340"/>
    <w:bookmarkStart w:name="z370" w:id="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341"/>
    <w:bookmarkStart w:name="z371" w:id="3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2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</w:tbl>
    <w:bookmarkStart w:name="z372" w:id="3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 земельных участков</w:t>
      </w:r>
    </w:p>
    <w:bookmarkEnd w:id="34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 на 1 голова,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 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3" w:id="3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Шакизатхан</w:t>
            </w:r>
          </w:p>
          <w:bookmarkEnd w:id="3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"Еңбек Жер" товарищество с ограниченной ответственностью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2068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Толыбаев Бейбітшілік "Боранбай"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-1312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Балканов Маркабай "Балкан"крестьянское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-179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Абдикаппар "Атамекен"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Агатаев Жорабек "Агытай"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-553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Далдабаева Айгул "Жандос"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74" w:id="3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Тауыпбаев Галым</w:t>
            </w:r>
          </w:p>
          <w:bookmarkEnd w:id="3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"Тауыпбаев"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</w:t>
            </w:r>
          </w:p>
        </w:tc>
      </w:tr>
    </w:tbl>
    <w:bookmarkStart w:name="z375" w:id="3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346"/>
    <w:bookmarkStart w:name="z376" w:id="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347"/>
    <w:bookmarkStart w:name="z377" w:id="3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348"/>
    <w:bookmarkStart w:name="z378" w:id="3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34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Енбек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-6400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-6400</w:t>
            </w:r>
          </w:p>
        </w:tc>
      </w:tr>
    </w:tbl>
    <w:bookmarkStart w:name="z379" w:id="3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35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380" w:id="3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351"/>
    <w:bookmarkStart w:name="z381" w:id="3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2"/>
    <w:p>
      <w:pPr>
        <w:spacing w:after="0"/>
        <w:ind w:left="0"/>
        <w:jc w:val="both"/>
      </w:pPr>
      <w:r>
        <w:drawing>
          <wp:inline distT="0" distB="0" distL="0" distR="0">
            <wp:extent cx="7785100" cy="782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год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жыл</w:t>
            </w:r>
          </w:p>
        </w:tc>
      </w:tr>
    </w:tbl>
    <w:bookmarkStart w:name="z382" w:id="3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353"/>
    <w:bookmarkStart w:name="z383" w:id="3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4"/>
    <w:p>
      <w:pPr>
        <w:spacing w:after="0"/>
        <w:ind w:left="0"/>
        <w:jc w:val="both"/>
      </w:pPr>
      <w:r>
        <w:drawing>
          <wp:inline distT="0" distB="0" distL="0" distR="0">
            <wp:extent cx="5359400" cy="772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359400" cy="77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Внешние границы – 11623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Внутренние границы – 4674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 пастбищной инфраструктуры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Скотомогильник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384" w:id="3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355"/>
    <w:bookmarkStart w:name="z385" w:id="3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6"/>
    <w:p>
      <w:pPr>
        <w:spacing w:after="0"/>
        <w:ind w:left="0"/>
        <w:jc w:val="both"/>
      </w:pPr>
      <w:r>
        <w:drawing>
          <wp:inline distT="0" distB="0" distL="0" distR="0">
            <wp:extent cx="5346700" cy="768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768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Маршруты доступа пастбищепользователей к водоисточникам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386" w:id="3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357"/>
    <w:bookmarkStart w:name="z387" w:id="3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8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Земельные участки для перераспределения пастбищ</w:t>
            </w:r>
          </w:p>
        </w:tc>
      </w:tr>
    </w:tbl>
    <w:bookmarkStart w:name="z388" w:id="3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359"/>
    <w:bookmarkStart w:name="z389" w:id="3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0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размещения поголовья скота</w:t>
            </w:r>
          </w:p>
        </w:tc>
      </w:tr>
    </w:tbl>
    <w:bookmarkStart w:name="z390" w:id="3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36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04 февраля 2022 года № 14-16</w:t>
            </w:r>
          </w:p>
        </w:tc>
      </w:tr>
    </w:tbl>
    <w:bookmarkStart w:name="z394" w:id="3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Жанаталап на 2022-2023 годы</w:t>
      </w:r>
    </w:p>
    <w:bookmarkEnd w:id="362"/>
    <w:bookmarkStart w:name="z395" w:id="3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363"/>
    <w:bookmarkStart w:name="z396" w:id="3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364"/>
    <w:bookmarkStart w:name="z397" w:id="3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365"/>
    <w:bookmarkStart w:name="z398" w:id="3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366"/>
    <w:bookmarkStart w:name="z399" w:id="3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367"/>
    <w:bookmarkStart w:name="z400" w:id="3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Жанаталап (далее - сельский округ);</w:t>
      </w:r>
    </w:p>
    <w:bookmarkEnd w:id="368"/>
    <w:bookmarkStart w:name="z401" w:id="3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369"/>
    <w:bookmarkStart w:name="z402" w:id="3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370"/>
    <w:bookmarkStart w:name="z403" w:id="3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371"/>
    <w:bookmarkStart w:name="z404" w:id="3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372"/>
    <w:bookmarkStart w:name="z405" w:id="3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373"/>
    <w:bookmarkStart w:name="z406" w:id="3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374"/>
    <w:bookmarkStart w:name="z407" w:id="3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юго-западной части Жалагашского района и граничит с востока с сельским округом Макпалкол.</w:t>
      </w:r>
    </w:p>
    <w:bookmarkEnd w:id="375"/>
    <w:bookmarkStart w:name="z408" w:id="3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Жанаталап.</w:t>
      </w:r>
    </w:p>
    <w:bookmarkEnd w:id="376"/>
    <w:bookmarkStart w:name="z409" w:id="3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377"/>
    <w:bookmarkStart w:name="z410" w:id="3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13690 гектар (далее - га). В том числе пастбищ– 3811 га.</w:t>
      </w:r>
    </w:p>
    <w:bookmarkEnd w:id="378"/>
    <w:bookmarkStart w:name="z411" w:id="3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379"/>
    <w:bookmarkStart w:name="z412" w:id="3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3661 га.</w:t>
      </w:r>
    </w:p>
    <w:bookmarkEnd w:id="380"/>
    <w:bookmarkStart w:name="z413" w:id="3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- 1829 га.</w:t>
      </w:r>
    </w:p>
    <w:bookmarkEnd w:id="381"/>
    <w:bookmarkStart w:name="z414" w:id="3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1417 голов крупного рогатого скота, 1903 голов мелкого рогатого скота, 391 голов лошадей.</w:t>
      </w:r>
    </w:p>
    <w:bookmarkEnd w:id="382"/>
    <w:bookmarkStart w:name="z415" w:id="3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383"/>
    <w:bookmarkStart w:name="z416" w:id="3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- 4 стад;</w:t>
      </w:r>
    </w:p>
    <w:bookmarkEnd w:id="384"/>
    <w:bookmarkStart w:name="z417" w:id="3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- 4 стада;</w:t>
      </w:r>
    </w:p>
    <w:bookmarkEnd w:id="385"/>
    <w:bookmarkStart w:name="z418" w:id="3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- 16 стад.</w:t>
      </w:r>
    </w:p>
    <w:bookmarkEnd w:id="386"/>
    <w:bookmarkStart w:name="z419" w:id="3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387"/>
    <w:bookmarkStart w:name="z420" w:id="3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388"/>
    <w:bookmarkStart w:name="z421" w:id="3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389"/>
    <w:bookmarkStart w:name="z422" w:id="3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390"/>
    <w:bookmarkStart w:name="z423" w:id="3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1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</w:tbl>
    <w:bookmarkStart w:name="z424" w:id="3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Собственники земельных участков </w:t>
      </w:r>
    </w:p>
    <w:bookmarkEnd w:id="39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Собситвенники земельных учасков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повидам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5" w:id="3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Избыточные пастбища, (га)</w:t>
            </w:r>
          </w:p>
          <w:bookmarkEnd w:id="39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(+.-)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Калманов Турганбек "Калманов"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Кадиров Картанбай "Кадиров"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Жуматаева Жадыра "Максат"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Донбаев Койтбай "Койтбай"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Ерекешов Манарбек "Ерекешов"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6" w:id="3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Зулкарнай "Маханов"</w:t>
            </w:r>
          </w:p>
          <w:bookmarkEnd w:id="3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7" w:id="3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Тәукеева Иңкәр "Таукеева"</w:t>
            </w:r>
          </w:p>
          <w:bookmarkEnd w:id="3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8" w:id="3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Абжапбаров Галым "Абжапбаров"</w:t>
            </w:r>
          </w:p>
          <w:bookmarkEnd w:id="3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-518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9" w:id="3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Каримов Кайпбек "Каримов"</w:t>
            </w:r>
          </w:p>
          <w:bookmarkEnd w:id="3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Қуттыкбаева Акмарал "Куттыкбаева"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0" w:id="3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Конысбаев Даулен "Конысбаев"</w:t>
            </w:r>
          </w:p>
          <w:bookmarkEnd w:id="3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1" w:id="3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Махамбетияров Батырбек "Маханбетияров"</w:t>
            </w:r>
          </w:p>
          <w:bookmarkEnd w:id="3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2" w:id="4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Алиби Бакытбекович</w:t>
            </w:r>
          </w:p>
          <w:bookmarkEnd w:id="4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"Ер-Али"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Еркин Бакытбекович "Курманбай Ата"крестьянское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Алпысбаева Гульжайна "Багым" индивидуальный предприниматель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Дуйсебаев Ахан "Ак-Марал"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Абилтаев Галымжан "Самбет"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Рахманбердиева Актоты "Бейбарыс-Карим" товарищество с ограниченной ответственностью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Ибраева Толеш Калдановна "Акмаржан" фермерское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Мекебаев Жанабек Абдиевич "Хан Буркит" индивидуальный предприниматель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-831</w:t>
            </w:r>
          </w:p>
        </w:tc>
      </w:tr>
    </w:tbl>
    <w:bookmarkStart w:name="z434" w:id="4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401"/>
    <w:bookmarkStart w:name="z435" w:id="4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402"/>
    <w:bookmarkStart w:name="z436" w:id="4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403"/>
    <w:bookmarkStart w:name="z437" w:id="4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скота(дойного) в разрезе населенных пунктов по сельскому округу</w:t>
      </w:r>
    </w:p>
    <w:bookmarkEnd w:id="40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38" w:id="4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  <w:bookmarkEnd w:id="4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Жанаталап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-4538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-4538</w:t>
            </w:r>
          </w:p>
        </w:tc>
      </w:tr>
    </w:tbl>
    <w:bookmarkStart w:name="z439" w:id="4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40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440" w:id="4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407"/>
    <w:bookmarkStart w:name="z441" w:id="4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8"/>
    <w:p>
      <w:pPr>
        <w:spacing w:after="0"/>
        <w:ind w:left="0"/>
        <w:jc w:val="both"/>
      </w:pPr>
      <w:r>
        <w:drawing>
          <wp:inline distT="0" distB="0" distL="0" distR="0">
            <wp:extent cx="6883400" cy="812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8834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год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жыл</w:t>
            </w:r>
          </w:p>
        </w:tc>
      </w:tr>
    </w:tbl>
    <w:bookmarkStart w:name="z442" w:id="4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409"/>
    <w:bookmarkStart w:name="z443" w:id="4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0"/>
    <w:p>
      <w:pPr>
        <w:spacing w:after="0"/>
        <w:ind w:left="0"/>
        <w:jc w:val="both"/>
      </w:pPr>
      <w:r>
        <w:drawing>
          <wp:inline distT="0" distB="0" distL="0" distR="0">
            <wp:extent cx="5981700" cy="640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Внешние границы – 13 690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Внутренние границы –3811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 пастбищной инфраструктуры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Скотомогильник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444" w:id="4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411"/>
    <w:bookmarkStart w:name="z445" w:id="4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2"/>
    <w:p>
      <w:pPr>
        <w:spacing w:after="0"/>
        <w:ind w:left="0"/>
        <w:jc w:val="both"/>
      </w:pPr>
      <w:r>
        <w:drawing>
          <wp:inline distT="0" distB="0" distL="0" distR="0">
            <wp:extent cx="6477000" cy="745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745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Маршруты доступа пастбищепользователей к водоисточникам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446" w:id="4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413"/>
    <w:bookmarkStart w:name="z447" w:id="4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4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Земельные участки для перераспределения пастбищ</w:t>
            </w:r>
          </w:p>
        </w:tc>
      </w:tr>
    </w:tbl>
    <w:bookmarkStart w:name="z448" w:id="4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415"/>
    <w:bookmarkStart w:name="z449" w:id="4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6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размещения поголовья скота</w:t>
            </w:r>
          </w:p>
        </w:tc>
      </w:tr>
    </w:tbl>
    <w:bookmarkStart w:name="z450" w:id="4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41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04 февраля 2022 года № 14-16</w:t>
            </w:r>
          </w:p>
        </w:tc>
      </w:tr>
    </w:tbl>
    <w:bookmarkStart w:name="z454" w:id="4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Жанадария на 2022-2023 годы</w:t>
      </w:r>
    </w:p>
    <w:bookmarkEnd w:id="418"/>
    <w:bookmarkStart w:name="z455" w:id="4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419"/>
    <w:bookmarkStart w:name="z456" w:id="4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схемапастбищеоборотов;</w:t>
      </w:r>
    </w:p>
    <w:bookmarkEnd w:id="420"/>
    <w:bookmarkStart w:name="z457" w:id="4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421"/>
    <w:bookmarkStart w:name="z458" w:id="4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422"/>
    <w:bookmarkStart w:name="z459" w:id="4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423"/>
    <w:bookmarkStart w:name="z460" w:id="4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Жанадария (далее - сельский округ);</w:t>
      </w:r>
    </w:p>
    <w:bookmarkEnd w:id="424"/>
    <w:bookmarkStart w:name="z461" w:id="4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425"/>
    <w:bookmarkStart w:name="z462" w:id="4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426"/>
    <w:bookmarkStart w:name="z463" w:id="4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427"/>
    <w:bookmarkStart w:name="z464" w:id="4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428"/>
    <w:bookmarkStart w:name="z465" w:id="4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429"/>
    <w:bookmarkStart w:name="z466" w:id="4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пастбищиспользуется в пастбищный период продолжительностью 170-180 дней.</w:t>
      </w:r>
    </w:p>
    <w:bookmarkEnd w:id="430"/>
    <w:bookmarkStart w:name="z467" w:id="4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южной части Жалагашского района и на севереграничит с сельским округом Аламесек.</w:t>
      </w:r>
    </w:p>
    <w:bookmarkEnd w:id="431"/>
    <w:bookmarkStart w:name="z468" w:id="4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Жанадария.</w:t>
      </w:r>
    </w:p>
    <w:bookmarkEnd w:id="432"/>
    <w:bookmarkStart w:name="z469" w:id="4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433"/>
    <w:bookmarkStart w:name="z470" w:id="4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1231705 гектар (далее - га). В том числе пастбищ – 1227708 га.</w:t>
      </w:r>
    </w:p>
    <w:bookmarkEnd w:id="434"/>
    <w:bookmarkStart w:name="z471" w:id="4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435"/>
    <w:bookmarkStart w:name="z472" w:id="4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23061 га.</w:t>
      </w:r>
    </w:p>
    <w:bookmarkEnd w:id="436"/>
    <w:bookmarkStart w:name="z473" w:id="4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- 3827 га.</w:t>
      </w:r>
    </w:p>
    <w:bookmarkEnd w:id="437"/>
    <w:bookmarkStart w:name="z474" w:id="4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округа:1420 голов крупного рогатого скота, 1338 голов мелкого рогатого скота, 639 голов лошадей, 4 голов верблюдов.</w:t>
      </w:r>
    </w:p>
    <w:bookmarkEnd w:id="438"/>
    <w:bookmarkStart w:name="z475" w:id="4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439"/>
    <w:bookmarkStart w:name="z476" w:id="4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- 4 стад;</w:t>
      </w:r>
    </w:p>
    <w:bookmarkEnd w:id="440"/>
    <w:bookmarkStart w:name="z477" w:id="4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- 4 стада;</w:t>
      </w:r>
    </w:p>
    <w:bookmarkEnd w:id="441"/>
    <w:bookmarkStart w:name="z478" w:id="4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– 1 стад;</w:t>
      </w:r>
    </w:p>
    <w:bookmarkEnd w:id="442"/>
    <w:bookmarkStart w:name="z479" w:id="4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- 26 стадо.</w:t>
      </w:r>
    </w:p>
    <w:bookmarkEnd w:id="443"/>
    <w:bookmarkStart w:name="z480" w:id="4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444"/>
    <w:bookmarkStart w:name="z481" w:id="4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445"/>
    <w:bookmarkStart w:name="z482" w:id="4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446"/>
    <w:bookmarkStart w:name="z483" w:id="4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447"/>
    <w:bookmarkStart w:name="z484" w:id="4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8"/>
    <w:p>
      <w:pPr>
        <w:spacing w:after="0"/>
        <w:ind w:left="0"/>
        <w:jc w:val="both"/>
      </w:pPr>
      <w:r>
        <w:drawing>
          <wp:inline distT="0" distB="0" distL="0" distR="0">
            <wp:extent cx="7518400" cy="154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54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</w:tbl>
    <w:bookmarkStart w:name="z485" w:id="4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 земельных участков</w:t>
      </w:r>
    </w:p>
    <w:bookmarkEnd w:id="44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в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 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Абдикалиев Байжигит "Абдикалиев"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-323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Ильясов Умирзак "Кожык Ата"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-1810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Пирназаров Жакып "Пирназаров"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Турганов Жаксыбай "Турганов"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Айтпанов "Айтпанов"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Даиров Серик "Даиров"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Турсынбеков Ақылбай "Турсынбеков" фермерское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-745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Бакайбаев Мухамбет "Барбол"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Сермаханова Казына "Казына"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Утеналиев Кырымбек "Утеналиев"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-1272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Агытаев Койшыгул "Агытаев"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Тайгашев Адилжан "Тайгашев" индивидуальный предприниматель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Жанашев Ербол "Жанашев"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Ибрагимов Рүстем "Ибрагимов " жеке кәсіпкерлігі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Бибитжан Акжан "Бибитжан" индивидуальный предприниматель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Турмаханов Сымбат "Турмаханова" индивидуальный предприниматель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Исаев Женис "Исаев" индивидуальный предприниматель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Сагындықов Кенжебек "Сагындықов" индивидуальный предприниматель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Желдербаев Оразбек "Желдербаев" индивидуальный предприниматель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68 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-262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Алменов Зейнур "Алменов Зейнур" индивидуальный предприниматель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Байкөшенов Талгат Алтайулы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-314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Ескалиев Дидар Хамитұлы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Желдербаева Нуржамал "Тасшоқы"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Сыздықов Баянбай "Сыздықов"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Жылқыайдаров Ибрагим "Жылқыайдаров"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Уздембаева Зюмара "Уздембаева Зюмара" индивидуальный предприниматель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Күзеков Икрам "Күзек"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Ибраев Бақыт Менлаевич индивидуальный предприниматель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Молыбаев Талғат Бақытұлы индивидуальный предприниматель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99,5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99,5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Алтыбаев Дауренбек Жорабекович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Абдалиев Жомарт "Сары-Кол" фермерское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Рахметов Нариман Ахдильдаевич "Рахмет"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Касымхан Ускенбайұлы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Зауытбек Ақкрке Муратқызы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Абтыкалык Нурсултан "Нур-Мадениет" фермерское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Прманов Сабит Муханович индивидуальный предприниматель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Қиясова Кенжегул Сапарбекқызы индивидуальный предприниматель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Есқалиев Дидар Хамитұлы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Тайжан "Тайжан"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Мурынбаев Мухан "Казбек"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Алиби "Ер-Али"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Болтаев Нурпейс "Болтаев"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Салиева Аимкул "Нурислам"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Толегенов Жакыпбек Тынарбаевич индивидуальный предприниматель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13026,5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5929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10874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2152,5</w:t>
            </w:r>
          </w:p>
        </w:tc>
      </w:tr>
    </w:tbl>
    <w:bookmarkStart w:name="z486" w:id="4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450"/>
    <w:bookmarkStart w:name="z487" w:id="4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451"/>
    <w:bookmarkStart w:name="z488" w:id="4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452"/>
    <w:bookmarkStart w:name="z489" w:id="4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скота(дойного) в разрезе населенных пунктов по сельскому округу</w:t>
      </w:r>
    </w:p>
    <w:bookmarkEnd w:id="45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90" w:id="4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  <w:bookmarkEnd w:id="4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Жанадария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-2006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-2006</w:t>
            </w:r>
          </w:p>
        </w:tc>
      </w:tr>
    </w:tbl>
    <w:bookmarkStart w:name="z491" w:id="4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455"/>
    <w:bookmarkStart w:name="z492" w:id="4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6"/>
    <w:p>
      <w:pPr>
        <w:spacing w:after="0"/>
        <w:ind w:left="0"/>
        <w:jc w:val="both"/>
      </w:pPr>
      <w:r>
        <w:drawing>
          <wp:inline distT="0" distB="0" distL="0" distR="0">
            <wp:extent cx="7518400" cy="154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54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</w:tbl>
    <w:bookmarkStart w:name="z493" w:id="4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457"/>
    <w:bookmarkStart w:name="z494" w:id="4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8"/>
    <w:p>
      <w:pPr>
        <w:spacing w:after="0"/>
        <w:ind w:left="0"/>
        <w:jc w:val="both"/>
      </w:pPr>
      <w:r>
        <w:drawing>
          <wp:inline distT="0" distB="0" distL="0" distR="0">
            <wp:extent cx="7518400" cy="154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54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Скотомогильник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495" w:id="4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459"/>
    <w:bookmarkStart w:name="z496" w:id="4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0"/>
    <w:p>
      <w:pPr>
        <w:spacing w:after="0"/>
        <w:ind w:left="0"/>
        <w:jc w:val="both"/>
      </w:pPr>
      <w:r>
        <w:drawing>
          <wp:inline distT="0" distB="0" distL="0" distR="0">
            <wp:extent cx="7518400" cy="154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54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497" w:id="4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расположения скважин Жанадаринскому сельскому округу</w:t>
      </w:r>
    </w:p>
    <w:bookmarkEnd w:id="461"/>
    <w:bookmarkStart w:name="z498" w:id="4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⃝</w:t>
      </w:r>
    </w:p>
    <w:bookmarkEnd w:id="462"/>
    <w:bookmarkStart w:name="z499" w:id="4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⃝ - скважины</w:t>
      </w:r>
    </w:p>
    <w:bookmarkEnd w:id="463"/>
    <w:bookmarkStart w:name="z500" w:id="4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464"/>
    <w:bookmarkStart w:name="z501" w:id="4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5"/>
    <w:p>
      <w:pPr>
        <w:spacing w:after="0"/>
        <w:ind w:left="0"/>
        <w:jc w:val="both"/>
      </w:pPr>
      <w:r>
        <w:drawing>
          <wp:inline distT="0" distB="0" distL="0" distR="0">
            <wp:extent cx="7518400" cy="154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54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Земельные участки для перераспределения пастбищ</w:t>
            </w:r>
          </w:p>
        </w:tc>
      </w:tr>
    </w:tbl>
    <w:bookmarkStart w:name="z502" w:id="4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466"/>
    <w:bookmarkStart w:name="z503" w:id="4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7"/>
    <w:p>
      <w:pPr>
        <w:spacing w:after="0"/>
        <w:ind w:left="0"/>
        <w:jc w:val="both"/>
      </w:pPr>
      <w:r>
        <w:drawing>
          <wp:inline distT="0" distB="0" distL="0" distR="0">
            <wp:extent cx="7518400" cy="1541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1541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размещения поголовья скота</w:t>
            </w:r>
          </w:p>
        </w:tc>
      </w:tr>
    </w:tbl>
    <w:bookmarkStart w:name="z504" w:id="4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46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04 февраля 2022 года № 14-16</w:t>
            </w:r>
          </w:p>
        </w:tc>
      </w:tr>
    </w:tbl>
    <w:bookmarkStart w:name="z508" w:id="4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Каракеткен на 2022-2023 годы</w:t>
      </w:r>
    </w:p>
    <w:bookmarkEnd w:id="469"/>
    <w:bookmarkStart w:name="z509" w:id="4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470"/>
    <w:bookmarkStart w:name="z510" w:id="4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 оборотов;</w:t>
      </w:r>
    </w:p>
    <w:bookmarkEnd w:id="471"/>
    <w:bookmarkStart w:name="z511" w:id="4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472"/>
    <w:bookmarkStart w:name="z512" w:id="4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473"/>
    <w:bookmarkStart w:name="z513" w:id="4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474"/>
    <w:bookmarkStart w:name="z514" w:id="4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Каракеткен (далее - сельский округ);</w:t>
      </w:r>
    </w:p>
    <w:bookmarkEnd w:id="475"/>
    <w:bookmarkStart w:name="z515" w:id="4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476"/>
    <w:bookmarkStart w:name="z516" w:id="4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477"/>
    <w:bookmarkStart w:name="z517" w:id="4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478"/>
    <w:bookmarkStart w:name="z518" w:id="4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479"/>
    <w:bookmarkStart w:name="z519" w:id="4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480"/>
    <w:bookmarkStart w:name="z520" w:id="4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481"/>
    <w:bookmarkStart w:name="z521" w:id="4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западной части Жалагашского района.</w:t>
      </w:r>
    </w:p>
    <w:bookmarkEnd w:id="482"/>
    <w:bookmarkStart w:name="z522" w:id="4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 Каракеткен и Далдабай.</w:t>
      </w:r>
    </w:p>
    <w:bookmarkEnd w:id="483"/>
    <w:bookmarkStart w:name="z523" w:id="4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484"/>
    <w:bookmarkStart w:name="z524" w:id="4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1382647 гектаров (далее - га). В том числе пастбищ - 633897 га.</w:t>
      </w:r>
    </w:p>
    <w:bookmarkEnd w:id="485"/>
    <w:bookmarkStart w:name="z525" w:id="4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486"/>
    <w:bookmarkStart w:name="z526" w:id="4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158430га.</w:t>
      </w:r>
    </w:p>
    <w:bookmarkEnd w:id="487"/>
    <w:bookmarkStart w:name="z527" w:id="4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- 8405 га.</w:t>
      </w:r>
    </w:p>
    <w:bookmarkEnd w:id="488"/>
    <w:bookmarkStart w:name="z528" w:id="4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2655 голов крупного рогатого скота, 4629 голов мелкого рогатого скота, 957 голов лошадей.</w:t>
      </w:r>
    </w:p>
    <w:bookmarkEnd w:id="489"/>
    <w:bookmarkStart w:name="z529" w:id="4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490"/>
    <w:bookmarkStart w:name="z530" w:id="4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- 8 стад;</w:t>
      </w:r>
    </w:p>
    <w:bookmarkEnd w:id="491"/>
    <w:bookmarkStart w:name="z531" w:id="4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- 9 стада;</w:t>
      </w:r>
    </w:p>
    <w:bookmarkEnd w:id="492"/>
    <w:bookmarkStart w:name="z532" w:id="4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- 38 стад.</w:t>
      </w:r>
    </w:p>
    <w:bookmarkEnd w:id="493"/>
    <w:bookmarkStart w:name="z533" w:id="4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494"/>
    <w:bookmarkStart w:name="z534" w:id="4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495"/>
    <w:bookmarkStart w:name="z535" w:id="4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496"/>
    <w:bookmarkStart w:name="z536" w:id="4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497"/>
    <w:bookmarkStart w:name="z537" w:id="4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8"/>
    <w:p>
      <w:pPr>
        <w:spacing w:after="0"/>
        <w:ind w:left="0"/>
        <w:jc w:val="both"/>
      </w:pPr>
      <w:r>
        <w:drawing>
          <wp:inline distT="0" distB="0" distL="0" distR="0">
            <wp:extent cx="7810500" cy="814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4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</w:tbl>
    <w:bookmarkStart w:name="z538" w:id="4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Собственников земельных участков</w:t>
      </w:r>
    </w:p>
    <w:bookmarkEnd w:id="49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</w:tblGrid>
      <w:tr>
        <w:trPr>
          <w:trHeight w:val="30" w:hRule="atLeast"/>
        </w:trPr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647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(га)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39" w:id="5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  <w:bookmarkEnd w:id="5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Абдикадиров Борибай "Майкөл"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28340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28340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Азмаханова Гулхан "Несибе"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-1127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Горбачев Петр Васильевич "Артемушка"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-72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Ералиев Корганбек "Жанель"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-1196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Сражаддин "Акжол"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Исмайлов Жаксылык "Шокан"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Тажибаев Тауке "Тажибаев"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4475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Мусирепов Сансызбай "Мусирепов"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-1723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Накшораева Гулназ "Накшораева"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-431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Нурмаханов Ербол "Нурислам"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-546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Нурмаханов Ерлан "Асел"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-2701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Нурмаханов Самат "Самат"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Рыспанбетов Тынымбек "Рыспанбетов"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-1338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Тогызбаев Болат "Тогызбаев"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-751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Удодов Анатолий Семенович "Удодов"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Беккожаева Гулназ "Еркетай"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Хасиханов Чингис "Хасиханов"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Қасымов Батырбек "Касым"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421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Уббиходжаева Роза "Сарсен"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4027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 Самат Мырзатаевич "Каншайым"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-1179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Жалгасбаев Умирзак "Далдабай"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15161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-14804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 Атамурат Мубаракович "Елбагар"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1997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Ахунова Индира "Сыр сыйы"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Елибай Роллан "Роллан"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Сулейменова Акзиба "Сулейменова"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Алмурзаев Омарали "Қарабогет"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 Дастан Акисович "Ержанов Д"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Картпанбетов Болатбек Сламшаевич "Картпанбетов"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-1639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Нурмаханов Абдиманап Шермаганбетович "Нурмаханов"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Ахметжан Меирбек Картбайұлы "Бирлестик Каракеткен" производственный кооператив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-524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Жайдариева Мейрамкул "Жайдариева"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Ембергенова Алия "Ембергенова"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Мухамедияров Самат Кайратович "Самат"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Киясов Еркебулан Кырбайулы "Еркебулан" фермерское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Зиманов Гамзат Жаксылыкович "Береке"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Накшораева Гулназ "Ырыс"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-384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Рысмамбетов Канат Тынымбекович "Рысмамбетов Т"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-685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Беккожаева Гулназ Алпысовна "Еркетай" фермерской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 Галымжан Дастанович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Ералиев Нуржан Алпысбаевич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Айтимбетов Ерболат Шайдилдаевич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247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Сапарбек Бакытбекулы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Смагулов Раушанбек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Акназарова Перизат Төсбайқызы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-1649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Дүйсенбаев Дархан Шалқарулы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Аяпова Галия Шарапатовна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Улментаева Гулистан Мухамедияровна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Жумабеккызы Толганай "Толганай"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Азбергенов Райхан Кадырхановна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Мажиев Болат Маратулы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Жолдыбаев Иклас Маратович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-690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Оспанкулова Кенжегул Нурмаганбетовна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К.Досымбетов "Дастан"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Г.Бурамбаева "Енлик"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М.Турмагамбетов "Акшал"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-2136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Нурымбетов Акмеир Сергазыулы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Искаков Нурадин Абдибекович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-1055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Абсатова Эльмира Маралхановна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Ерданова Айнур Сандибековна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Казыбайулы Женис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Лепесова Бакыткул Нурбалаевна "Улы Дала" фермерское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-233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Абдуаитов Сарсенбай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Акбергенов Бауыржан Жаксылыкулы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Аширбеков Бекзат Токтамысович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А.Бекмагамбетова "Сагидолла"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497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Б.Сисенбаев "Диас" крестьянское хозяйство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Боданов Кайыркул "Жалтынов Далдабай" товарищество с ограниченной ответственностью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28400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28400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"Жалагаш Агросервис" товарищество с ограниченной ответственностью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"СМ Қайнар" производственный кооператив (для отгонных пастбищ)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8040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-6654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 Атамурат Муралиевич "Шам" товарищество с ограниченной ответственностью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26915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26915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Уткелбаев Алиакбар "Өткелбаев Алиакбар" индивидуальный предприниматель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Феодоров Николай "Богдук" крестьянское хозяйство (для отгонных пастбищ)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2400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Жолдасбеков Азамат Ерболулы (для отгонных пастбищ)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Абсадыкова Гулжахан Наринбаевна (для отгонных пастбищ)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Маханбетов Омиртай Отегенулы (для отгонных пастбищ)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-1390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Аширбеков Бекзат Токтамысович (для отгонных пастбищ)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</w:tr>
      <w:tr>
        <w:trPr>
          <w:trHeight w:val="30" w:hRule="atLeast"/>
        </w:trPr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143416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1513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1404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4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16643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27460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115956</w:t>
            </w:r>
          </w:p>
        </w:tc>
      </w:tr>
    </w:tbl>
    <w:bookmarkStart w:name="z540" w:id="5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501"/>
    <w:bookmarkStart w:name="z541" w:id="5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</w:t>
      </w:r>
    </w:p>
    <w:bookmarkEnd w:id="502"/>
    <w:bookmarkStart w:name="z542" w:id="5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</w:t>
      </w:r>
    </w:p>
    <w:bookmarkEnd w:id="503"/>
    <w:bookmarkStart w:name="z543" w:id="5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50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4" w:id="5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  <w:bookmarkEnd w:id="5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Каракеткен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-1303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Далдабай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-548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Барлығы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-1851</w:t>
            </w:r>
          </w:p>
        </w:tc>
      </w:tr>
    </w:tbl>
    <w:bookmarkStart w:name="z545" w:id="5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50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546" w:id="5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507"/>
    <w:bookmarkStart w:name="z547" w:id="5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8"/>
    <w:p>
      <w:pPr>
        <w:spacing w:after="0"/>
        <w:ind w:left="0"/>
        <w:jc w:val="both"/>
      </w:pPr>
      <w:r>
        <w:drawing>
          <wp:inline distT="0" distB="0" distL="0" distR="0">
            <wp:extent cx="4038600" cy="826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год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жыл</w:t>
            </w:r>
          </w:p>
        </w:tc>
      </w:tr>
    </w:tbl>
    <w:bookmarkStart w:name="z548" w:id="5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509"/>
    <w:bookmarkStart w:name="z549" w:id="5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0"/>
    <w:p>
      <w:pPr>
        <w:spacing w:after="0"/>
        <w:ind w:left="0"/>
        <w:jc w:val="both"/>
      </w:pPr>
      <w:r>
        <w:drawing>
          <wp:inline distT="0" distB="0" distL="0" distR="0">
            <wp:extent cx="5384800" cy="693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Внешние границы – 1 382 647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Внутренние границы – 633 897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 пастбищной инфраструктуры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Скотомогильник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550" w:id="5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511"/>
    <w:bookmarkStart w:name="z551" w:id="5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2"/>
    <w:p>
      <w:pPr>
        <w:spacing w:after="0"/>
        <w:ind w:left="0"/>
        <w:jc w:val="both"/>
      </w:pPr>
      <w:r>
        <w:drawing>
          <wp:inline distT="0" distB="0" distL="0" distR="0">
            <wp:extent cx="5753100" cy="782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Маршруты доступа пастбищепользователей к водоисточникам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552" w:id="5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расположения скважин по Каракеткенскому сельскому округу</w:t>
      </w:r>
    </w:p>
    <w:bookmarkEnd w:id="513"/>
    <w:bookmarkStart w:name="z553" w:id="5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⃝ - скважины</w:t>
      </w:r>
    </w:p>
    <w:bookmarkEnd w:id="514"/>
    <w:bookmarkStart w:name="z554" w:id="5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515"/>
    <w:bookmarkStart w:name="z555" w:id="5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6"/>
    <w:p>
      <w:pPr>
        <w:spacing w:after="0"/>
        <w:ind w:left="0"/>
        <w:jc w:val="both"/>
      </w:pPr>
      <w:r>
        <w:drawing>
          <wp:inline distT="0" distB="0" distL="0" distR="0">
            <wp:extent cx="6235700" cy="717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717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Земельные участки для перераспределения пастбищ</w:t>
            </w:r>
          </w:p>
        </w:tc>
      </w:tr>
    </w:tbl>
    <w:bookmarkStart w:name="z556" w:id="5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517"/>
    <w:bookmarkStart w:name="z557" w:id="5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8"/>
    <w:p>
      <w:pPr>
        <w:spacing w:after="0"/>
        <w:ind w:left="0"/>
        <w:jc w:val="both"/>
      </w:pPr>
      <w:r>
        <w:drawing>
          <wp:inline distT="0" distB="0" distL="0" distR="0">
            <wp:extent cx="6235700" cy="723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235700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размещения поголовья скота</w:t>
            </w:r>
          </w:p>
        </w:tc>
      </w:tr>
    </w:tbl>
    <w:bookmarkStart w:name="z558" w:id="5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51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04 февраля 2022 года № 14-16</w:t>
            </w:r>
          </w:p>
        </w:tc>
      </w:tr>
    </w:tbl>
    <w:bookmarkStart w:name="z562" w:id="5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Макпалкол на 2022-2023 годы</w:t>
      </w:r>
    </w:p>
    <w:bookmarkEnd w:id="520"/>
    <w:bookmarkStart w:name="z563" w:id="5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521"/>
    <w:bookmarkStart w:name="z564" w:id="5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 оборотов;</w:t>
      </w:r>
    </w:p>
    <w:bookmarkEnd w:id="522"/>
    <w:bookmarkStart w:name="z565" w:id="5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523"/>
    <w:bookmarkStart w:name="z566" w:id="5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524"/>
    <w:bookmarkStart w:name="z567" w:id="5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525"/>
    <w:bookmarkStart w:name="z568" w:id="5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Макпалкол (далее - сельский округ);</w:t>
      </w:r>
    </w:p>
    <w:bookmarkEnd w:id="526"/>
    <w:bookmarkStart w:name="z569" w:id="5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527"/>
    <w:bookmarkStart w:name="z570" w:id="5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528"/>
    <w:bookmarkStart w:name="z571" w:id="5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529"/>
    <w:bookmarkStart w:name="z572" w:id="5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530"/>
    <w:bookmarkStart w:name="z573" w:id="5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531"/>
    <w:bookmarkStart w:name="z574" w:id="5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532"/>
    <w:bookmarkStart w:name="z575" w:id="5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юго-западной части Жалагашского района.</w:t>
      </w:r>
    </w:p>
    <w:bookmarkEnd w:id="533"/>
    <w:bookmarkStart w:name="z576" w:id="5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Макпалкол.</w:t>
      </w:r>
    </w:p>
    <w:bookmarkEnd w:id="534"/>
    <w:bookmarkStart w:name="z577" w:id="5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535"/>
    <w:bookmarkStart w:name="z578" w:id="5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19109 гектаров (далее - га). В том числе пастбищ - 4313 га.</w:t>
      </w:r>
    </w:p>
    <w:bookmarkEnd w:id="536"/>
    <w:bookmarkStart w:name="z579" w:id="5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537"/>
    <w:bookmarkStart w:name="z580" w:id="5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- 7805 га.</w:t>
      </w:r>
    </w:p>
    <w:bookmarkEnd w:id="538"/>
    <w:bookmarkStart w:name="z581" w:id="5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- 2709 га.</w:t>
      </w:r>
    </w:p>
    <w:bookmarkEnd w:id="539"/>
    <w:bookmarkStart w:name="z582" w:id="5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2374 голов крупного рогатого скота, 3968 голов мелкого рогатого скота, 533 голов лошадей, 45 голов верблюдов.</w:t>
      </w:r>
    </w:p>
    <w:bookmarkEnd w:id="540"/>
    <w:bookmarkStart w:name="z583" w:id="5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541"/>
    <w:bookmarkStart w:name="z584" w:id="5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- 8 стад;</w:t>
      </w:r>
    </w:p>
    <w:bookmarkEnd w:id="542"/>
    <w:bookmarkStart w:name="z585" w:id="5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- 8 стад;</w:t>
      </w:r>
    </w:p>
    <w:bookmarkEnd w:id="543"/>
    <w:bookmarkStart w:name="z586" w:id="5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- 1 стад;</w:t>
      </w:r>
    </w:p>
    <w:bookmarkEnd w:id="544"/>
    <w:bookmarkStart w:name="z587" w:id="5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- 21 стад.</w:t>
      </w:r>
    </w:p>
    <w:bookmarkEnd w:id="545"/>
    <w:bookmarkStart w:name="z588" w:id="5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546"/>
    <w:bookmarkStart w:name="z589" w:id="5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547"/>
    <w:bookmarkStart w:name="z590" w:id="5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548"/>
    <w:bookmarkStart w:name="z591" w:id="5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549"/>
    <w:bookmarkStart w:name="z592" w:id="5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0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</w:tbl>
    <w:bookmarkStart w:name="z593" w:id="5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Собственники земельных участков на территории сельского округа </w:t>
      </w:r>
    </w:p>
    <w:bookmarkEnd w:id="55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3"/>
        <w:gridCol w:w="684"/>
        <w:gridCol w:w="684"/>
        <w:gridCol w:w="684"/>
        <w:gridCol w:w="684"/>
        <w:gridCol w:w="684"/>
        <w:gridCol w:w="684"/>
      </w:tblGrid>
      <w:tr>
        <w:trPr>
          <w:trHeight w:val="30" w:hRule="atLeast"/>
        </w:trPr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земельгных участков</w:t>
            </w:r>
          </w:p>
        </w:tc>
        <w:tc>
          <w:tcPr>
            <w:tcW w:w="68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в голова,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68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684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4" w:id="5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  <w:bookmarkEnd w:id="5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Нурманбетов Ербол "Саркасқа жылкы"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-1883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Нурылдаев Улыкбек Максутович "Нурбек"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2294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-2075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Күнтуаров Бердаулет Абзалұлы "Күнтуаров"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-2331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Зулхар "Акмар"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Тунгышбаев Табынбай Умирзакулы "Акниет"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Еспанов Мирамбек Узакович "Еспанов"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Алиби Бакытбекович "Ер-Али"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Шайхисламов Ибрагим "Актикен"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Молдашев Марат "Молдаш"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Бекжанов Еркін Бакытбекович "Курманбай Ата"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Сериков Бердибек "Сериков"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Андакулова Алмагул "Таншолпан"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Қайырова Акзиба "Қайырова" фермерское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Бердалиев Абзали "Мақпалкөл" товарищество с ограниченной ответственностью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Абекенов Бектемир "Асим"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Сейтжанов Калдыбек "Аккол"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Мустафаев Адай Шонмурынович "Саргаска" фермерское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358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Дуйсембиев Самалбек Аманжолулы индивидуальный прелдприниматель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Н.Мырзаханов "Мырзахан" шаруа қожалығы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-246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Е.Издиков "Тасарык" крестьянское хозяйство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Жамалатов Алмат Отанбекович индивидуальный прелдприниматель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</w:tr>
      <w:tr>
        <w:trPr>
          <w:trHeight w:val="30" w:hRule="atLeast"/>
        </w:trPr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68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1778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7340</w:t>
            </w:r>
          </w:p>
        </w:tc>
        <w:tc>
          <w:tcPr>
            <w:tcW w:w="68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-4790</w:t>
            </w:r>
          </w:p>
        </w:tc>
      </w:tr>
    </w:tbl>
    <w:bookmarkStart w:name="z595" w:id="5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553"/>
    <w:bookmarkStart w:name="z596" w:id="5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554"/>
    <w:bookmarkStart w:name="z597" w:id="5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555"/>
    <w:bookmarkStart w:name="z598" w:id="5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55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пастбищна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9" w:id="5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(га)</w:t>
            </w:r>
          </w:p>
          <w:bookmarkEnd w:id="5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Макпалкол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-9765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-9765</w:t>
            </w:r>
          </w:p>
        </w:tc>
      </w:tr>
    </w:tbl>
    <w:bookmarkStart w:name="z600" w:id="5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55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601" w:id="5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559"/>
    <w:bookmarkStart w:name="z602" w:id="5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0"/>
    <w:p>
      <w:pPr>
        <w:spacing w:after="0"/>
        <w:ind w:left="0"/>
        <w:jc w:val="both"/>
      </w:pPr>
      <w:r>
        <w:drawing>
          <wp:inline distT="0" distB="0" distL="0" distR="0">
            <wp:extent cx="7810500" cy="819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год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жыл</w:t>
            </w:r>
          </w:p>
        </w:tc>
      </w:tr>
    </w:tbl>
    <w:bookmarkStart w:name="z603" w:id="5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561"/>
    <w:bookmarkStart w:name="z604" w:id="5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2"/>
    <w:p>
      <w:pPr>
        <w:spacing w:after="0"/>
        <w:ind w:left="0"/>
        <w:jc w:val="both"/>
      </w:pPr>
      <w:r>
        <w:drawing>
          <wp:inline distT="0" distB="0" distL="0" distR="0">
            <wp:extent cx="4851400" cy="704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851400" cy="704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Внешние границы – 19109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Внутренние границы – 4313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 пастбищной инфраструктуры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Скотомогильник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605" w:id="5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563"/>
    <w:bookmarkStart w:name="z606" w:id="5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4"/>
    <w:p>
      <w:pPr>
        <w:spacing w:after="0"/>
        <w:ind w:left="0"/>
        <w:jc w:val="both"/>
      </w:pPr>
      <w:r>
        <w:drawing>
          <wp:inline distT="0" distB="0" distL="0" distR="0">
            <wp:extent cx="5511800" cy="798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511800" cy="79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Маршруты доступа пастбищепользователей к водоисточникам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607" w:id="5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565"/>
    <w:bookmarkStart w:name="z608" w:id="5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6"/>
    <w:p>
      <w:pPr>
        <w:spacing w:after="0"/>
        <w:ind w:left="0"/>
        <w:jc w:val="both"/>
      </w:pPr>
      <w:r>
        <w:drawing>
          <wp:inline distT="0" distB="0" distL="0" distR="0">
            <wp:extent cx="78105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Земельные участки для перераспределения пастбищ</w:t>
            </w:r>
          </w:p>
        </w:tc>
      </w:tr>
    </w:tbl>
    <w:bookmarkStart w:name="z609" w:id="5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567"/>
    <w:bookmarkStart w:name="z610" w:id="5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8"/>
    <w:p>
      <w:pPr>
        <w:spacing w:after="0"/>
        <w:ind w:left="0"/>
        <w:jc w:val="both"/>
      </w:pPr>
      <w:r>
        <w:drawing>
          <wp:inline distT="0" distB="0" distL="0" distR="0">
            <wp:extent cx="78105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размещения поголовья скота</w:t>
            </w:r>
          </w:p>
        </w:tc>
      </w:tr>
    </w:tbl>
    <w:bookmarkStart w:name="z611" w:id="5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56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04 февраля 2022 года № 14-16</w:t>
            </w:r>
          </w:p>
        </w:tc>
      </w:tr>
    </w:tbl>
    <w:bookmarkStart w:name="z615" w:id="5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Мадениет на 2022-2023 годы</w:t>
      </w:r>
    </w:p>
    <w:bookmarkEnd w:id="570"/>
    <w:bookmarkStart w:name="z616" w:id="5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571"/>
    <w:bookmarkStart w:name="z617" w:id="5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 оборотов;</w:t>
      </w:r>
    </w:p>
    <w:bookmarkEnd w:id="572"/>
    <w:bookmarkStart w:name="z618" w:id="5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573"/>
    <w:bookmarkStart w:name="z619" w:id="5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574"/>
    <w:bookmarkStart w:name="z620" w:id="5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575"/>
    <w:bookmarkStart w:name="z621" w:id="5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Мадениет (далее - сельский округ);</w:t>
      </w:r>
    </w:p>
    <w:bookmarkEnd w:id="576"/>
    <w:bookmarkStart w:name="z622" w:id="5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577"/>
    <w:bookmarkStart w:name="z623" w:id="5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578"/>
    <w:bookmarkStart w:name="z624" w:id="5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579"/>
    <w:bookmarkStart w:name="z625" w:id="5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580"/>
    <w:bookmarkStart w:name="z626" w:id="5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581"/>
    <w:bookmarkStart w:name="z627" w:id="5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582"/>
    <w:bookmarkStart w:name="z628" w:id="5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юго-западной части Жалагашского района и граничит на северо-востоке с сельским округом Мырзабай ахун</w:t>
      </w:r>
    </w:p>
    <w:bookmarkEnd w:id="583"/>
    <w:bookmarkStart w:name="z629" w:id="5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Мадениет.</w:t>
      </w:r>
    </w:p>
    <w:bookmarkEnd w:id="584"/>
    <w:bookmarkStart w:name="z630" w:id="5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585"/>
    <w:bookmarkStart w:name="z631" w:id="5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11718 гектаров (далее - га). В том числе пастбищ–3629 га.</w:t>
      </w:r>
    </w:p>
    <w:bookmarkEnd w:id="586"/>
    <w:bookmarkStart w:name="z632" w:id="5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587"/>
    <w:bookmarkStart w:name="z633" w:id="5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назначения–7787 га.</w:t>
      </w:r>
    </w:p>
    <w:bookmarkEnd w:id="588"/>
    <w:bookmarkStart w:name="z634" w:id="5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- 2107 га.</w:t>
      </w:r>
    </w:p>
    <w:bookmarkEnd w:id="589"/>
    <w:bookmarkStart w:name="z635" w:id="5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2645 голов крупного рогатого скота, 2200 голов мелкого рогатого скота, 642 голов лошадей.</w:t>
      </w:r>
    </w:p>
    <w:bookmarkEnd w:id="590"/>
    <w:bookmarkStart w:name="z636" w:id="5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591"/>
    <w:bookmarkStart w:name="z637" w:id="5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- 8 стад;</w:t>
      </w:r>
    </w:p>
    <w:bookmarkEnd w:id="592"/>
    <w:bookmarkStart w:name="z638" w:id="5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- 5 стад;</w:t>
      </w:r>
    </w:p>
    <w:bookmarkEnd w:id="593"/>
    <w:bookmarkStart w:name="z639" w:id="5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- 26 стад.</w:t>
      </w:r>
    </w:p>
    <w:bookmarkEnd w:id="594"/>
    <w:bookmarkStart w:name="z640" w:id="5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595"/>
    <w:bookmarkStart w:name="z641" w:id="5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596"/>
    <w:bookmarkStart w:name="z642" w:id="5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597"/>
    <w:bookmarkStart w:name="z643" w:id="5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598"/>
    <w:bookmarkStart w:name="z644" w:id="5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9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</w:tbl>
    <w:bookmarkStart w:name="z645" w:id="6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Собственники земельных участков </w:t>
      </w:r>
    </w:p>
    <w:bookmarkEnd w:id="60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46" w:id="6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  <w:bookmarkEnd w:id="6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Маханов Тайжан "Тайжан"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Абдреев Нурлан "Оркен"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47" w:id="6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Абтыкалык Нурсултан "Нур Мадениет"</w:t>
            </w:r>
          </w:p>
          <w:bookmarkEnd w:id="6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Амреев Хайрулла "Дарын"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48" w:id="6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Ауесбаев Қанат "Ауесбаев"</w:t>
            </w:r>
          </w:p>
          <w:bookmarkEnd w:id="6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-1559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49" w:id="6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 Ерлан "Ерлан"</w:t>
            </w:r>
          </w:p>
          <w:bookmarkEnd w:id="6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Оразбек "Жер Ана"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-924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Оразбек "Жер ұйық"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Даулетбайулы Телжан "Жулдыз"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Деменов Шынгыс "Бак"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-29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50" w:id="6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Жаксылыков Баймахан "Айнаш"</w:t>
            </w:r>
          </w:p>
          <w:bookmarkEnd w:id="6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Жамалатов Сырман "Зангар"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51" w:id="6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Жамалатов Сырман "Сырман"</w:t>
            </w:r>
          </w:p>
          <w:bookmarkEnd w:id="6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-602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Жапақов Қазнабек "Асет"крестьянское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Жолмурзаев Бахрам "Бахрам" крестянское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52" w:id="6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Ильясова Улдар "Жунусов"</w:t>
            </w:r>
          </w:p>
          <w:bookmarkEnd w:id="6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-534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Келдигулов Шамшат "Шахмурат"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Кетебаев Серикбек "Ақниет и К"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-1161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53" w:id="6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Рахметов Нариман "Сыр толкыны"</w:t>
            </w:r>
          </w:p>
          <w:bookmarkEnd w:id="6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-930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Мустафа Шакизад "Дойт"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Мустафаев Адай Шонмурынович "Сарыкаска"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113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54" w:id="6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Рахметов Ердилда "Мирас"</w:t>
            </w:r>
          </w:p>
          <w:bookmarkEnd w:id="60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-1187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Рахметов Нариман "Нариман"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-839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Садуов Данабек "Садуов"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-79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55" w:id="6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Сарбасов Самат "Жигер"</w:t>
            </w:r>
          </w:p>
          <w:bookmarkEnd w:id="61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фермерское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56" w:id="6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Сарсенбаев Аширбек "Нур-дәулет"</w:t>
            </w:r>
          </w:p>
          <w:bookmarkEnd w:id="61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Тайбагаров Қазыбек "Бирлик и К"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57" w:id="6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Тапаев Пишенбек "Топаев"</w:t>
            </w:r>
          </w:p>
          <w:bookmarkEnd w:id="61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Төлегенов Бисенбай "Жантөлеген"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-295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Тургаев Төлеген "Болашақ"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Тюрешова Қалдыгүл "Тюрешова"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-1531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58" w:id="6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Шырақбаев Жарылкасын "Шыракбаев"</w:t>
            </w:r>
          </w:p>
          <w:bookmarkEnd w:id="6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-565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Калжатаев Ердибек Калдан батыр"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59" w:id="6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Махмудова Акбаян "Наурыз"</w:t>
            </w:r>
          </w:p>
          <w:bookmarkEnd w:id="6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-1310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Досжанова Азат "Азат"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Жаксылыкова Акерке Корганбековна "Assyl-Mura"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Салиева Аимкул "Салиев"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60" w:id="6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Сарсенова Рахима "Сарсенова"</w:t>
            </w:r>
          </w:p>
          <w:bookmarkEnd w:id="61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Абдусадыков Ораз "Абусадыков"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-33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Байболов Жанас Туракович "Байболов Жанас" индивидуальный предприниматель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Токашов Сырбай "Қайсар"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Ерсултанов Азат "Аят"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10747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13602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-11364</w:t>
            </w:r>
          </w:p>
        </w:tc>
      </w:tr>
    </w:tbl>
    <w:bookmarkStart w:name="z661" w:id="6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616"/>
    <w:bookmarkStart w:name="z662" w:id="6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</w:t>
      </w:r>
    </w:p>
    <w:bookmarkEnd w:id="617"/>
    <w:bookmarkStart w:name="z663" w:id="6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</w:t>
      </w:r>
    </w:p>
    <w:bookmarkEnd w:id="618"/>
    <w:bookmarkStart w:name="z664" w:id="6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61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65" w:id="6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  <w:bookmarkEnd w:id="62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Мадениет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-8723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-8723</w:t>
            </w:r>
          </w:p>
        </w:tc>
      </w:tr>
    </w:tbl>
    <w:bookmarkStart w:name="z666" w:id="6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62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667" w:id="6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622"/>
    <w:bookmarkStart w:name="z668" w:id="6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3"/>
    <w:p>
      <w:pPr>
        <w:spacing w:after="0"/>
        <w:ind w:left="0"/>
        <w:jc w:val="both"/>
      </w:pPr>
      <w:r>
        <w:drawing>
          <wp:inline distT="0" distB="0" distL="0" distR="0">
            <wp:extent cx="6210300" cy="749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749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год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жыл</w:t>
            </w:r>
          </w:p>
        </w:tc>
      </w:tr>
    </w:tbl>
    <w:bookmarkStart w:name="z669" w:id="6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624"/>
    <w:bookmarkStart w:name="z670" w:id="6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5"/>
    <w:p>
      <w:pPr>
        <w:spacing w:after="0"/>
        <w:ind w:left="0"/>
        <w:jc w:val="both"/>
      </w:pPr>
      <w:r>
        <w:drawing>
          <wp:inline distT="0" distB="0" distL="0" distR="0">
            <wp:extent cx="7810500" cy="584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4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Внешние границы – 11718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Внутренние границы – 3629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 пастбищной инфраструктуры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Скотомогильник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671" w:id="6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626"/>
    <w:bookmarkStart w:name="z672" w:id="6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7"/>
    <w:p>
      <w:pPr>
        <w:spacing w:after="0"/>
        <w:ind w:left="0"/>
        <w:jc w:val="both"/>
      </w:pPr>
      <w:r>
        <w:drawing>
          <wp:inline distT="0" distB="0" distL="0" distR="0">
            <wp:extent cx="7810500" cy="584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4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Маршруты доступа пастбищепользователей к водоисточникам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673" w:id="6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628"/>
    <w:bookmarkStart w:name="z674" w:id="6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9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Земельные участки для перераспределения пастбищ</w:t>
            </w:r>
          </w:p>
        </w:tc>
      </w:tr>
    </w:tbl>
    <w:bookmarkStart w:name="z675" w:id="6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630"/>
    <w:bookmarkStart w:name="z676" w:id="6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1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размещения поголовья скота</w:t>
            </w:r>
          </w:p>
        </w:tc>
      </w:tr>
    </w:tbl>
    <w:bookmarkStart w:name="z677" w:id="6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63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04 февраля 2022 года № 14-16</w:t>
            </w:r>
          </w:p>
        </w:tc>
      </w:tr>
    </w:tbl>
    <w:bookmarkStart w:name="z681" w:id="6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Мырзабай ахун на 2022-2023 годы</w:t>
      </w:r>
    </w:p>
    <w:bookmarkEnd w:id="633"/>
    <w:bookmarkStart w:name="z682" w:id="6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634"/>
    <w:bookmarkStart w:name="z683" w:id="6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 оборотов;</w:t>
      </w:r>
    </w:p>
    <w:bookmarkEnd w:id="635"/>
    <w:bookmarkStart w:name="z684" w:id="6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636"/>
    <w:bookmarkStart w:name="z685" w:id="6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637"/>
    <w:bookmarkStart w:name="z686" w:id="6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638"/>
    <w:bookmarkStart w:name="z687" w:id="6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Мырзабай ахун (далее - сельский округ);</w:t>
      </w:r>
    </w:p>
    <w:bookmarkEnd w:id="639"/>
    <w:bookmarkStart w:name="z688" w:id="6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640"/>
    <w:bookmarkStart w:name="z689" w:id="6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641"/>
    <w:bookmarkStart w:name="z690" w:id="6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642"/>
    <w:bookmarkStart w:name="z691" w:id="6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643"/>
    <w:bookmarkStart w:name="z692" w:id="6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644"/>
    <w:bookmarkStart w:name="z693" w:id="6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645"/>
    <w:bookmarkStart w:name="z694" w:id="6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юго-западной части Жалагашского района и на юго – западе граничит с сельским округом Мадениет.</w:t>
      </w:r>
    </w:p>
    <w:bookmarkEnd w:id="646"/>
    <w:bookmarkStart w:name="z695" w:id="6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Мырзабай ахун.</w:t>
      </w:r>
    </w:p>
    <w:bookmarkEnd w:id="647"/>
    <w:bookmarkStart w:name="z696" w:id="6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648"/>
    <w:bookmarkStart w:name="z697" w:id="6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8284 гектаров (далее - га). В том числе пастбищ - 3386 га.</w:t>
      </w:r>
    </w:p>
    <w:bookmarkEnd w:id="649"/>
    <w:bookmarkStart w:name="z698" w:id="6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распределеяются следующим образом:</w:t>
      </w:r>
    </w:p>
    <w:bookmarkEnd w:id="650"/>
    <w:bookmarkStart w:name="z699" w:id="6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назначения–4842га.</w:t>
      </w:r>
    </w:p>
    <w:bookmarkEnd w:id="651"/>
    <w:bookmarkStart w:name="z700" w:id="6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- 2039 га.</w:t>
      </w:r>
    </w:p>
    <w:bookmarkEnd w:id="652"/>
    <w:bookmarkStart w:name="z701" w:id="6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округа:1982 голов крупного рогатого скота, 3219 голов мелкого рогатого скота, 522 голов лошадей.</w:t>
      </w:r>
    </w:p>
    <w:bookmarkEnd w:id="653"/>
    <w:bookmarkStart w:name="z702" w:id="6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654"/>
    <w:bookmarkStart w:name="z703" w:id="6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- 6 стада;</w:t>
      </w:r>
    </w:p>
    <w:bookmarkEnd w:id="655"/>
    <w:bookmarkStart w:name="z704" w:id="6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- 4 стада;</w:t>
      </w:r>
    </w:p>
    <w:bookmarkEnd w:id="656"/>
    <w:bookmarkStart w:name="z705" w:id="6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- 21 стад.</w:t>
      </w:r>
    </w:p>
    <w:bookmarkEnd w:id="657"/>
    <w:bookmarkStart w:name="z706" w:id="6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658"/>
    <w:bookmarkStart w:name="z707" w:id="6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659"/>
    <w:bookmarkStart w:name="z708" w:id="6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660"/>
    <w:bookmarkStart w:name="z709" w:id="6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661"/>
    <w:bookmarkStart w:name="z710" w:id="6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2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</w:tbl>
    <w:bookmarkStart w:name="z711" w:id="6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 земельных участков</w:t>
      </w:r>
    </w:p>
    <w:bookmarkEnd w:id="66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в голова,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87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12" w:id="6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  <w:bookmarkEnd w:id="6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Ильсов Абзал "Абзал"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Умирбай Гүлбану Ортайкызы "Бақыт"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Тауипбаев Торебек "Толыбай"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Турабаев Абдималик "Қожамқұл"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Тауыпбаев Галым. "Г.Тауыпбаев"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Сүлейменов Т "Нурлы арман"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-725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Тауипбаев Султанбек "Тауипбаев" индивидуальный предприниматель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Жалғасов Шагдат"Егинши" товарищество с ограниченной ответственностью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-319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Демесинов Бекболат "Алтын камба"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1518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Абилдаев Шокан "Нурислам"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Елеуишов Е "Бирлик-Е" крестьянское хозяйство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</w:t>
            </w:r>
          </w:p>
        </w:tc>
      </w:tr>
    </w:tbl>
    <w:bookmarkStart w:name="z713" w:id="6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Расшифровка аббревиатур: </w:t>
      </w:r>
    </w:p>
    <w:bookmarkEnd w:id="665"/>
    <w:bookmarkStart w:name="z714" w:id="6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666"/>
    <w:bookmarkStart w:name="z715" w:id="6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667"/>
    <w:bookmarkStart w:name="z716" w:id="6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66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17" w:id="6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  <w:bookmarkEnd w:id="6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Мырзабай ахун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-7066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-7066</w:t>
            </w:r>
          </w:p>
        </w:tc>
      </w:tr>
    </w:tbl>
    <w:bookmarkStart w:name="z718" w:id="6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67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719" w:id="6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671"/>
    <w:bookmarkStart w:name="z720" w:id="6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2"/>
    <w:p>
      <w:pPr>
        <w:spacing w:after="0"/>
        <w:ind w:left="0"/>
        <w:jc w:val="both"/>
      </w:pPr>
      <w:r>
        <w:drawing>
          <wp:inline distT="0" distB="0" distL="0" distR="0">
            <wp:extent cx="6426200" cy="814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426200" cy="814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год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жыл</w:t>
            </w:r>
          </w:p>
        </w:tc>
      </w:tr>
    </w:tbl>
    <w:bookmarkStart w:name="z721" w:id="6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673"/>
    <w:bookmarkStart w:name="z722" w:id="6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4"/>
    <w:p>
      <w:pPr>
        <w:spacing w:after="0"/>
        <w:ind w:left="0"/>
        <w:jc w:val="both"/>
      </w:pPr>
      <w:r>
        <w:drawing>
          <wp:inline distT="0" distB="0" distL="0" distR="0">
            <wp:extent cx="7810500" cy="728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Внешние границы – 8284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Внутренние границы – 3386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 пастбищной инфраструктуры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Скотомогильник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723" w:id="6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675"/>
    <w:bookmarkStart w:name="z724" w:id="6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6"/>
    <w:p>
      <w:pPr>
        <w:spacing w:after="0"/>
        <w:ind w:left="0"/>
        <w:jc w:val="both"/>
      </w:pPr>
      <w:r>
        <w:drawing>
          <wp:inline distT="0" distB="0" distL="0" distR="0">
            <wp:extent cx="7810500" cy="693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Маршруты доступа пастбищепользователей к водоисточникам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725" w:id="6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677"/>
    <w:bookmarkStart w:name="z726" w:id="6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8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Земельные участки для перераспределения пастбищ</w:t>
            </w:r>
          </w:p>
        </w:tc>
      </w:tr>
    </w:tbl>
    <w:bookmarkStart w:name="z727" w:id="6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679"/>
    <w:bookmarkStart w:name="z728" w:id="6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0"/>
    <w:p>
      <w:pPr>
        <w:spacing w:after="0"/>
        <w:ind w:left="0"/>
        <w:jc w:val="both"/>
      </w:pPr>
      <w:r>
        <w:drawing>
          <wp:inline distT="0" distB="0" distL="0" distR="0">
            <wp:extent cx="78105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размещения поголовья скота</w:t>
            </w:r>
          </w:p>
        </w:tc>
      </w:tr>
    </w:tbl>
    <w:bookmarkStart w:name="z729" w:id="6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68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04 февраля 2022 года № 14-16</w:t>
            </w:r>
          </w:p>
        </w:tc>
      </w:tr>
    </w:tbl>
    <w:bookmarkStart w:name="z733" w:id="6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Тан на 2022-2023 годы</w:t>
      </w:r>
    </w:p>
    <w:bookmarkEnd w:id="682"/>
    <w:bookmarkStart w:name="z734" w:id="6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683"/>
    <w:bookmarkStart w:name="z735" w:id="6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 оборотов;</w:t>
      </w:r>
    </w:p>
    <w:bookmarkEnd w:id="684"/>
    <w:bookmarkStart w:name="z736" w:id="6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685"/>
    <w:bookmarkStart w:name="z737" w:id="6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686"/>
    <w:bookmarkStart w:name="z738" w:id="6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687"/>
    <w:bookmarkStart w:name="z739" w:id="6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Тан (далее - сельский округ);</w:t>
      </w:r>
    </w:p>
    <w:bookmarkEnd w:id="688"/>
    <w:bookmarkStart w:name="z740" w:id="6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689"/>
    <w:bookmarkStart w:name="z741" w:id="6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690"/>
    <w:bookmarkStart w:name="z742" w:id="6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691"/>
    <w:bookmarkStart w:name="z743" w:id="6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692"/>
    <w:bookmarkStart w:name="z744" w:id="6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693"/>
    <w:bookmarkStart w:name="z745" w:id="6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694"/>
    <w:bookmarkStart w:name="z746" w:id="6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западной части Жалагашского района. Административно-территориальное деление состоит из сел Тан, Жанаконыс.</w:t>
      </w:r>
    </w:p>
    <w:bookmarkEnd w:id="695"/>
    <w:bookmarkStart w:name="z747" w:id="6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696"/>
    <w:bookmarkStart w:name="z748" w:id="6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23242 гектаров (далее - га). В том числе пастбищ - 11933 га.</w:t>
      </w:r>
    </w:p>
    <w:bookmarkEnd w:id="697"/>
    <w:bookmarkStart w:name="z749" w:id="6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698"/>
    <w:bookmarkStart w:name="z750" w:id="6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17124га.</w:t>
      </w:r>
    </w:p>
    <w:bookmarkEnd w:id="699"/>
    <w:bookmarkStart w:name="z751" w:id="7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- 2387 га.</w:t>
      </w:r>
    </w:p>
    <w:bookmarkEnd w:id="700"/>
    <w:bookmarkStart w:name="z752" w:id="7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2518 голов крупного рогатого скота, 3163 голов мелкого рогатого скота, 932 голов лошадей, 108 голов верблюдов.</w:t>
      </w:r>
    </w:p>
    <w:bookmarkEnd w:id="701"/>
    <w:bookmarkStart w:name="z753" w:id="7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702"/>
    <w:bookmarkStart w:name="z754" w:id="7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- 8 стад;</w:t>
      </w:r>
    </w:p>
    <w:bookmarkEnd w:id="703"/>
    <w:bookmarkStart w:name="z755" w:id="7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- 6 стада;</w:t>
      </w:r>
    </w:p>
    <w:bookmarkEnd w:id="704"/>
    <w:bookmarkStart w:name="z756" w:id="7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- 2 стада;</w:t>
      </w:r>
    </w:p>
    <w:bookmarkEnd w:id="705"/>
    <w:bookmarkStart w:name="z757" w:id="7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- 38 стад.</w:t>
      </w:r>
    </w:p>
    <w:bookmarkEnd w:id="706"/>
    <w:bookmarkStart w:name="z758" w:id="7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707"/>
    <w:bookmarkStart w:name="z759" w:id="7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708"/>
    <w:bookmarkStart w:name="z760" w:id="7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709"/>
    <w:bookmarkStart w:name="z761" w:id="7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710"/>
    <w:bookmarkStart w:name="z762" w:id="7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1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</w:tbl>
    <w:bookmarkStart w:name="z763" w:id="7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Собственники земельных участков</w:t>
      </w:r>
    </w:p>
    <w:bookmarkEnd w:id="71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23"/>
        <w:gridCol w:w="723"/>
        <w:gridCol w:w="723"/>
        <w:gridCol w:w="723"/>
        <w:gridCol w:w="723"/>
        <w:gridCol w:w="723"/>
        <w:gridCol w:w="723"/>
        <w:gridCol w:w="723"/>
        <w:gridCol w:w="724"/>
        <w:gridCol w:w="724"/>
        <w:gridCol w:w="724"/>
        <w:gridCol w:w="724"/>
        <w:gridCol w:w="724"/>
        <w:gridCol w:w="724"/>
        <w:gridCol w:w="724"/>
        <w:gridCol w:w="724"/>
        <w:gridCol w:w="724"/>
      </w:tblGrid>
      <w:tr>
        <w:trPr>
          <w:trHeight w:val="30" w:hRule="atLeast"/>
        </w:trPr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723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в голова, (га)</w:t>
            </w:r>
          </w:p>
        </w:tc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64" w:id="7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</w:t>
            </w:r>
          </w:p>
          <w:bookmarkEnd w:id="71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ки паст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бищ, (га)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Абишев Бакыт "Марат"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-1211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Кенжебек "Есжанов"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Кудабаев Қожабек "Нур"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-571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Отегенов Серик "Отегенов"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Шагиртаев Даурен Куанышевич "Манак баба" фермерское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-5288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Садыков Курақбай "Садыков"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-132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Омирбаев Жалгасбай "Бирлик-1"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609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Ойнаров Калдыбек "Омирбек"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-253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Балымбетов Каржау "Сагым"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-770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Тажибаев Серик "Тан"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4990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4792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Абдиев Шаймен "Жаркынай"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-534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Бекмолдаев Омирбек "Бекмолдаев"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Жүсүпова Назима "Жусупова"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Серикбаев Аскар "Серикбаев"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Еспенбетов Колканат "Еспенбетов"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Шыныбеков Картбай "Талап"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Искендиров Абдрахман "Искендиров"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Куланбаев Сагынали "Адилет"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Ертуганова Меруерт "Ертуганова"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Доспанов Кенжебек "Доспанов" крестьянское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149,6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-2372,6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Менлибаев Асылхан "Менлибаев" индивидуальный предприниматель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Колжан Жолдас "Колжан Ата" фермерское хозяйство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-517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67" w:id="7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Күздеубаев Нурбек Болатулы "Нурбек"</w:t>
            </w:r>
          </w:p>
          <w:bookmarkEnd w:id="71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индивидуальный предприниматель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Ишпантаева Гүлжамал "Ишпантаева" индивидуальный предприниматель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Серикулы Нүркен индивидуальный предприниматель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Шагиртаев Имамзада Куанышевич "Таң ЛТД" товарищество с ограниченной ответственностью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-965</w:t>
            </w:r>
          </w:p>
        </w:tc>
      </w:tr>
      <w:tr>
        <w:trPr>
          <w:trHeight w:val="30" w:hRule="atLeast"/>
        </w:trPr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9817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796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812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344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23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15,5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8756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4816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1364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16722</w:t>
            </w:r>
          </w:p>
        </w:tc>
        <w:tc>
          <w:tcPr>
            <w:tcW w:w="724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-6905</w:t>
            </w:r>
          </w:p>
        </w:tc>
      </w:tr>
    </w:tbl>
    <w:bookmarkStart w:name="z768" w:id="7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Расшифивровка аббревиатур: </w:t>
      </w:r>
    </w:p>
    <w:bookmarkEnd w:id="715"/>
    <w:bookmarkStart w:name="z769" w:id="7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716"/>
    <w:bookmarkStart w:name="z770" w:id="7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717"/>
    <w:bookmarkStart w:name="z771" w:id="7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71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72" w:id="7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  <w:bookmarkEnd w:id="71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Тан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-10667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Жанаконыс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-4718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-15385</w:t>
            </w:r>
          </w:p>
        </w:tc>
      </w:tr>
    </w:tbl>
    <w:bookmarkStart w:name="z773" w:id="7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72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774" w:id="7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721"/>
    <w:bookmarkStart w:name="z775" w:id="7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2"/>
    <w:p>
      <w:pPr>
        <w:spacing w:after="0"/>
        <w:ind w:left="0"/>
        <w:jc w:val="both"/>
      </w:pPr>
      <w:r>
        <w:drawing>
          <wp:inline distT="0" distB="0" distL="0" distR="0">
            <wp:extent cx="7810500" cy="586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год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жыл</w:t>
            </w:r>
          </w:p>
        </w:tc>
      </w:tr>
    </w:tbl>
    <w:bookmarkStart w:name="z776" w:id="7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723"/>
    <w:bookmarkStart w:name="z777" w:id="7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4"/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Внешние границы – 23242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Внутренние границы – 11933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 пастбищной инфраструктуры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Скотомогильник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778" w:id="7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725"/>
    <w:bookmarkStart w:name="z779" w:id="7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6"/>
    <w:p>
      <w:pPr>
        <w:spacing w:after="0"/>
        <w:ind w:left="0"/>
        <w:jc w:val="both"/>
      </w:pPr>
      <w:r>
        <w:drawing>
          <wp:inline distT="0" distB="0" distL="0" distR="0">
            <wp:extent cx="7810500" cy="557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7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Маршруты доступа пастбищепользователей к водоисточникам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780" w:id="7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727"/>
    <w:bookmarkStart w:name="z781" w:id="7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8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Земельные участки для перераспределения пастбищ</w:t>
            </w:r>
          </w:p>
        </w:tc>
      </w:tr>
    </w:tbl>
    <w:bookmarkStart w:name="z782" w:id="7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729"/>
    <w:bookmarkStart w:name="z783" w:id="7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0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размещения поголовья скота</w:t>
            </w:r>
          </w:p>
        </w:tc>
      </w:tr>
    </w:tbl>
    <w:bookmarkStart w:name="z784" w:id="7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73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Жалагашского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04 февраля 2022 года № 14-16</w:t>
            </w:r>
          </w:p>
        </w:tc>
      </w:tr>
    </w:tbl>
    <w:bookmarkStart w:name="z788" w:id="7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М.Шаменов на 2022-2023 годы</w:t>
      </w:r>
    </w:p>
    <w:bookmarkEnd w:id="732"/>
    <w:bookmarkStart w:name="z789" w:id="7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733"/>
    <w:bookmarkStart w:name="z790" w:id="7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 оборотов;</w:t>
      </w:r>
    </w:p>
    <w:bookmarkEnd w:id="734"/>
    <w:bookmarkStart w:name="z791" w:id="7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735"/>
    <w:bookmarkStart w:name="z792" w:id="7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 пользователей к водоисточникам (озерам, рекам, прудам, копаням, оросительным или обводнительным каналам, трубчатым или шахтным колодцам), составленную согласно норме потребления воды;</w:t>
      </w:r>
    </w:p>
    <w:bookmarkEnd w:id="736"/>
    <w:bookmarkStart w:name="z793" w:id="7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схема перераспределения пастбищ для размещения поголовья сельскохозяйстевенных животных физических и (или) юридических, у которых отсутствуют пастбища, и перемещения его на предоставляемые пастбища;</w:t>
      </w:r>
    </w:p>
    <w:bookmarkEnd w:id="737"/>
    <w:bookmarkStart w:name="z794" w:id="7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расположенных в сельском округе М.Шаменова (далее - сельский округ);</w:t>
      </w:r>
    </w:p>
    <w:bookmarkEnd w:id="738"/>
    <w:bookmarkStart w:name="z795" w:id="7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устанавливающие сезонные маршруты выпаса и передвижения сельскохозяйственных животных.</w:t>
      </w:r>
    </w:p>
    <w:bookmarkEnd w:id="739"/>
    <w:bookmarkStart w:name="z796" w:id="7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сухому, степному, пустынному поясу.</w:t>
      </w:r>
    </w:p>
    <w:bookmarkEnd w:id="740"/>
    <w:bookmarkStart w:name="z797" w:id="7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Из степных растений растут различные виды эфемероиды и полыни.</w:t>
      </w:r>
    </w:p>
    <w:bookmarkEnd w:id="741"/>
    <w:bookmarkStart w:name="z798" w:id="7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развита гидрографическая сеть. Обводнение пастбищ обеспечивается из природных озер, каналов, трубчатых и шахтных колодцев. Качество воды слабое соленое, пригодное для полива животных.</w:t>
      </w:r>
    </w:p>
    <w:bookmarkEnd w:id="742"/>
    <w:bookmarkStart w:name="z799" w:id="7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10,5 центнер/гектар.</w:t>
      </w:r>
    </w:p>
    <w:bookmarkEnd w:id="743"/>
    <w:bookmarkStart w:name="z800" w:id="7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744"/>
    <w:bookmarkStart w:name="z801" w:id="7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западной части Жалагашского района. Административно-территориальное деление состоит из села М. Шаменова.</w:t>
      </w:r>
    </w:p>
    <w:bookmarkEnd w:id="745"/>
    <w:bookmarkStart w:name="z802" w:id="7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зима резко континентальная, с неустойчивой погодой, осадки в соответствии с нормами, весна рано выходит, лето жаркое, осень прохладная, продолжительная.</w:t>
      </w:r>
    </w:p>
    <w:bookmarkEnd w:id="746"/>
    <w:bookmarkStart w:name="z803" w:id="7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19205 гектаров (далее - га). В том числе пастбища – 10813 га.</w:t>
      </w:r>
    </w:p>
    <w:bookmarkEnd w:id="747"/>
    <w:bookmarkStart w:name="z804" w:id="7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748"/>
    <w:bookmarkStart w:name="z805" w:id="7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13916 га.</w:t>
      </w:r>
    </w:p>
    <w:bookmarkEnd w:id="749"/>
    <w:bookmarkStart w:name="z806" w:id="7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- 1449 га.</w:t>
      </w:r>
    </w:p>
    <w:bookmarkEnd w:id="750"/>
    <w:bookmarkStart w:name="z807" w:id="7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1289 голов крупного рогатого скота, 1886 голов мелкого рогатого скота, 692 голов лошадей.</w:t>
      </w:r>
    </w:p>
    <w:bookmarkEnd w:id="751"/>
    <w:bookmarkStart w:name="z808" w:id="7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752"/>
    <w:bookmarkStart w:name="z809" w:id="7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- 5 стад;</w:t>
      </w:r>
    </w:p>
    <w:bookmarkEnd w:id="753"/>
    <w:bookmarkStart w:name="z810" w:id="7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- 4 стада;</w:t>
      </w:r>
    </w:p>
    <w:bookmarkEnd w:id="754"/>
    <w:bookmarkStart w:name="z811" w:id="7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- 28 стад.</w:t>
      </w:r>
    </w:p>
    <w:bookmarkEnd w:id="755"/>
    <w:bookmarkStart w:name="z812" w:id="7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отсутствуют культурные и аридные пастбища.</w:t>
      </w:r>
    </w:p>
    <w:bookmarkEnd w:id="756"/>
    <w:bookmarkStart w:name="z813" w:id="7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скотомогильник и 1 ванна для купания скота.</w:t>
      </w:r>
    </w:p>
    <w:bookmarkEnd w:id="757"/>
    <w:bookmarkStart w:name="z814" w:id="7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758"/>
    <w:bookmarkStart w:name="z815" w:id="7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(карта) расположения пастбищ на территории административно-территориальной единицы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759"/>
    <w:bookmarkStart w:name="z816" w:id="7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0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</w:tbl>
    <w:bookmarkStart w:name="z817" w:id="7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Собственники земельных участков </w:t>
      </w:r>
    </w:p>
    <w:bookmarkEnd w:id="76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768"/>
        <w:gridCol w:w="768"/>
        <w:gridCol w:w="768"/>
        <w:gridCol w:w="768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  <w:gridCol w:w="769"/>
      </w:tblGrid>
      <w:tr>
        <w:trPr>
          <w:trHeight w:val="30" w:hRule="atLeast"/>
        </w:trPr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76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0" w:type="auto"/>
            <w:gridSpan w:val="2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(га)</w:t>
            </w:r>
          </w:p>
        </w:tc>
        <w:tc>
          <w:tcPr>
            <w:tcW w:w="769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18" w:id="7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  <w:bookmarkEnd w:id="76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Куланбай Сагынали "Әділет" крестьянское хозяйство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-2242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Сыздыкова Шарипа "Сыздыкова" крестьянское хозяйство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596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-513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Култешов Булеген "Арал" крестьянское хозяйство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Демеуова Гулнар "Демеуова" крестьянское хозяйство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Нариманов. Т "Нариманов" крестьянское хозяйство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Нурпейсова Айман "Нурпейсова" крестьянское хозяйство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Калиева Шолпан Тыныштыкбаевна "Калиева" крестьянское хозяйство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-229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Киланов Бердибек "Қиланов" крестьянское хозяйство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Ембергенов Нұрымжан "Ембергенов" крестьянское хозяйство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Жусупбеков Аскарбай "Жусупбеков" крестьянское хозяйство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-589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Райымқул Гани "Райымқул" крестьянское хозяйство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Турманов Н "Турманов" крестьянское хозяйство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826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1156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-1029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Т.Мақсұтұлы "Талант" фермер қожалығы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-63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Канатбаева Кулпаш "Канатбаева" крестьянское хозяйство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 Айтмурат Муралиевич "Елбагар" крестьянское хозяйство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Мырзағали Болатбек Исаулы "Мырзагали" индивидуальный предприниматель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-41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Кисыков Нурболат "Серикулы" индивидуальный предприниматель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Абдраманов Асылхан Шайзадаевич "Абдраманов" индивидуальный предприниматель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Азбергенов Олжас Асылбекулы "Олжас" индивидуальный предприниматель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Шаменова Балжан "Шаменов" товарищество с ограниченной ответственностью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794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794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Еспанов Каналбек "Мега Агро" товарищество с ограниченной ответственностью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4156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-4044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Тайтиков Максат "Несибели" товарищество с ограниченной ответственностью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Шаменов Атамурат "ШАМ" товарищество с ограниченной ответственностью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2527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2527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Сериков Шынгыс "Белсенди" фермерское хозяйство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350,2</w:t>
            </w:r>
          </w:p>
        </w:tc>
      </w:tr>
      <w:tr>
        <w:trPr>
          <w:trHeight w:val="30" w:hRule="atLeast"/>
        </w:trPr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76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10077,2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14,0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3201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2632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5833</w:t>
            </w:r>
          </w:p>
        </w:tc>
        <w:tc>
          <w:tcPr>
            <w:tcW w:w="76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-4244,2</w:t>
            </w:r>
          </w:p>
        </w:tc>
      </w:tr>
    </w:tbl>
    <w:bookmarkStart w:name="z819" w:id="7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 Расшифровка аббревиатур: </w:t>
      </w:r>
    </w:p>
    <w:bookmarkEnd w:id="763"/>
    <w:bookmarkStart w:name="z820" w:id="7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КРС-крупный рогатый скот;</w:t>
      </w:r>
    </w:p>
    <w:bookmarkEnd w:id="764"/>
    <w:bookmarkStart w:name="z821" w:id="7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МРС-мелкий рогатый скот.</w:t>
      </w:r>
    </w:p>
    <w:bookmarkEnd w:id="765"/>
    <w:bookmarkStart w:name="z822" w:id="7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76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обеспеченные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 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23" w:id="7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  <w:bookmarkEnd w:id="76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(+,-)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М.Шаменова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-5861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16,7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-5861</w:t>
            </w:r>
          </w:p>
        </w:tc>
      </w:tr>
    </w:tbl>
    <w:bookmarkStart w:name="z824" w:id="7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пастбищеоборотов</w:t>
      </w:r>
    </w:p>
    <w:bookmarkEnd w:id="76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1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2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3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Загон 4 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загон 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весенне-летний сезон 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 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 3</w:t>
            </w:r>
          </w:p>
        </w:tc>
      </w:tr>
    </w:tbl>
    <w:bookmarkStart w:name="z825" w:id="7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Примечание: 1,2,3,4 – очередность использования загонов в году.</w:t>
      </w:r>
    </w:p>
    <w:bookmarkEnd w:id="769"/>
    <w:bookmarkStart w:name="z826" w:id="7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0"/>
    <w:p>
      <w:pPr>
        <w:spacing w:after="0"/>
        <w:ind w:left="0"/>
        <w:jc w:val="both"/>
      </w:pPr>
      <w:r>
        <w:drawing>
          <wp:inline distT="0" distB="0" distL="0" distR="0">
            <wp:extent cx="7810500" cy="728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год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1 2 3 4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Очередность использования загонов в году 2022 жыл</w:t>
            </w:r>
          </w:p>
        </w:tc>
      </w:tr>
    </w:tbl>
    <w:bookmarkStart w:name="z827" w:id="7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771"/>
    <w:bookmarkStart w:name="z828" w:id="7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2"/>
    <w:p>
      <w:pPr>
        <w:spacing w:after="0"/>
        <w:ind w:left="0"/>
        <w:jc w:val="both"/>
      </w:pPr>
      <w:r>
        <w:drawing>
          <wp:inline distT="0" distB="0" distL="0" distR="0">
            <wp:extent cx="7810500" cy="556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Внешние границы – 19205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Внутренние границы – 10813 гектар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 пастбищной инфраструктуры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Скотомогильник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829" w:id="7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773"/>
    <w:bookmarkStart w:name="z830" w:id="7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4"/>
    <w:p>
      <w:pPr>
        <w:spacing w:after="0"/>
        <w:ind w:left="0"/>
        <w:jc w:val="both"/>
      </w:pPr>
      <w:r>
        <w:drawing>
          <wp:inline distT="0" distB="0" distL="0" distR="0">
            <wp:extent cx="7810500" cy="556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весеннее и летнее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Пастбища, используемые в осеннее и зимнее время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Маршруты доступа пастбищепользователей к водоисточникам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Озера, каналы, трубчатые и шахтные колодцы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Ванна для купания скота</w:t>
            </w:r>
          </w:p>
        </w:tc>
      </w:tr>
    </w:tbl>
    <w:bookmarkStart w:name="z831" w:id="7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</w:t>
      </w:r>
    </w:p>
    <w:bookmarkEnd w:id="775"/>
    <w:bookmarkStart w:name="z832" w:id="7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6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Земельные участки для перераспределения пастбищ</w:t>
            </w:r>
          </w:p>
        </w:tc>
      </w:tr>
    </w:tbl>
    <w:bookmarkStart w:name="z833" w:id="7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777"/>
    <w:bookmarkStart w:name="z834" w:id="7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8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Условные обозначения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сельского округа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сельскохозяйственного назначения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Земли населенных пунктов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Границы размещения поголовья скота</w:t>
            </w:r>
          </w:p>
        </w:tc>
      </w:tr>
    </w:tbl>
    <w:bookmarkStart w:name="z835" w:id="7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77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Вторая декада октября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