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10df" w14:textId="fde1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13-10 "О бюджете сельского округа Каракеткен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Каракеткен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Каракеткен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90 806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92 866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2022 года № 14-10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