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75ed" w14:textId="6ed7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районном бюджете на 2023-2025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Жалагашского районного маслихата Кызылординской области от 23 декабря 2022 года № 30-2.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75 Кодекса Республики Казахстан "Бюджетный кодекс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Жалагашский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бюджет района на 2023-2025 годы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2023 год в следующих объемах:</w:t>
      </w:r>
    </w:p>
    <w:bookmarkEnd w:id="1"/>
    <w:bookmarkStart w:name="z8" w:id="2"/>
    <w:p>
      <w:pPr>
        <w:spacing w:after="0"/>
        <w:ind w:left="0"/>
        <w:jc w:val="both"/>
      </w:pPr>
      <w:r>
        <w:rPr>
          <w:rFonts w:ascii="Times New Roman"/>
          <w:b w:val="false"/>
          <w:i w:val="false"/>
          <w:color w:val="000000"/>
          <w:sz w:val="28"/>
        </w:rPr>
        <w:t>
      1) доходы – 10 239 638,9 тысячи тенге, в том числе:</w:t>
      </w:r>
    </w:p>
    <w:bookmarkEnd w:id="2"/>
    <w:bookmarkStart w:name="z9" w:id="3"/>
    <w:p>
      <w:pPr>
        <w:spacing w:after="0"/>
        <w:ind w:left="0"/>
        <w:jc w:val="both"/>
      </w:pPr>
      <w:r>
        <w:rPr>
          <w:rFonts w:ascii="Times New Roman"/>
          <w:b w:val="false"/>
          <w:i w:val="false"/>
          <w:color w:val="000000"/>
          <w:sz w:val="28"/>
        </w:rPr>
        <w:t>
      налоговые поступления – 1 814 488,6 тысяч тенге;</w:t>
      </w:r>
    </w:p>
    <w:bookmarkEnd w:id="3"/>
    <w:bookmarkStart w:name="z10" w:id="4"/>
    <w:p>
      <w:pPr>
        <w:spacing w:after="0"/>
        <w:ind w:left="0"/>
        <w:jc w:val="both"/>
      </w:pPr>
      <w:r>
        <w:rPr>
          <w:rFonts w:ascii="Times New Roman"/>
          <w:b w:val="false"/>
          <w:i w:val="false"/>
          <w:color w:val="000000"/>
          <w:sz w:val="28"/>
        </w:rPr>
        <w:t>
      неналоговые поступления – 8 885 тысяч тенге;</w:t>
      </w:r>
    </w:p>
    <w:bookmarkEnd w:id="4"/>
    <w:bookmarkStart w:name="z11" w:id="5"/>
    <w:p>
      <w:pPr>
        <w:spacing w:after="0"/>
        <w:ind w:left="0"/>
        <w:jc w:val="both"/>
      </w:pPr>
      <w:r>
        <w:rPr>
          <w:rFonts w:ascii="Times New Roman"/>
          <w:b w:val="false"/>
          <w:i w:val="false"/>
          <w:color w:val="000000"/>
          <w:sz w:val="28"/>
        </w:rPr>
        <w:t>
      поступления от продажи основного капитала – 27 650 тысяч тенге;</w:t>
      </w:r>
    </w:p>
    <w:bookmarkEnd w:id="5"/>
    <w:bookmarkStart w:name="z12" w:id="6"/>
    <w:p>
      <w:pPr>
        <w:spacing w:after="0"/>
        <w:ind w:left="0"/>
        <w:jc w:val="both"/>
      </w:pPr>
      <w:r>
        <w:rPr>
          <w:rFonts w:ascii="Times New Roman"/>
          <w:b w:val="false"/>
          <w:i w:val="false"/>
          <w:color w:val="000000"/>
          <w:sz w:val="28"/>
        </w:rPr>
        <w:t>
      поступления трансфертов – 8 388 615,3 тысяч тенге;</w:t>
      </w:r>
    </w:p>
    <w:bookmarkEnd w:id="6"/>
    <w:bookmarkStart w:name="z13" w:id="7"/>
    <w:p>
      <w:pPr>
        <w:spacing w:after="0"/>
        <w:ind w:left="0"/>
        <w:jc w:val="both"/>
      </w:pPr>
      <w:r>
        <w:rPr>
          <w:rFonts w:ascii="Times New Roman"/>
          <w:b w:val="false"/>
          <w:i w:val="false"/>
          <w:color w:val="000000"/>
          <w:sz w:val="28"/>
        </w:rPr>
        <w:t>
      2) затраты – 10 283 318,3 тысяч тенге;</w:t>
      </w:r>
    </w:p>
    <w:bookmarkEnd w:id="7"/>
    <w:bookmarkStart w:name="z14" w:id="8"/>
    <w:p>
      <w:pPr>
        <w:spacing w:after="0"/>
        <w:ind w:left="0"/>
        <w:jc w:val="both"/>
      </w:pPr>
      <w:r>
        <w:rPr>
          <w:rFonts w:ascii="Times New Roman"/>
          <w:b w:val="false"/>
          <w:i w:val="false"/>
          <w:color w:val="000000"/>
          <w:sz w:val="28"/>
        </w:rPr>
        <w:t>
      3) чистое бюджетное кредитование – -58 469 тысяч тенге;</w:t>
      </w:r>
    </w:p>
    <w:bookmarkEnd w:id="8"/>
    <w:bookmarkStart w:name="z15" w:id="9"/>
    <w:p>
      <w:pPr>
        <w:spacing w:after="0"/>
        <w:ind w:left="0"/>
        <w:jc w:val="both"/>
      </w:pPr>
      <w:r>
        <w:rPr>
          <w:rFonts w:ascii="Times New Roman"/>
          <w:b w:val="false"/>
          <w:i w:val="false"/>
          <w:color w:val="000000"/>
          <w:sz w:val="28"/>
        </w:rPr>
        <w:t>
      бюджетные кредиты – 139 725 тысяч тенге;</w:t>
      </w:r>
    </w:p>
    <w:bookmarkEnd w:id="9"/>
    <w:bookmarkStart w:name="z16" w:id="10"/>
    <w:p>
      <w:pPr>
        <w:spacing w:after="0"/>
        <w:ind w:left="0"/>
        <w:jc w:val="both"/>
      </w:pPr>
      <w:r>
        <w:rPr>
          <w:rFonts w:ascii="Times New Roman"/>
          <w:b w:val="false"/>
          <w:i w:val="false"/>
          <w:color w:val="000000"/>
          <w:sz w:val="28"/>
        </w:rPr>
        <w:t>
      погашение бюджетных кредитов – 198 194 тысячи тенге;</w:t>
      </w:r>
    </w:p>
    <w:bookmarkEnd w:id="10"/>
    <w:bookmarkStart w:name="z17" w:id="11"/>
    <w:p>
      <w:pPr>
        <w:spacing w:after="0"/>
        <w:ind w:left="0"/>
        <w:jc w:val="both"/>
      </w:pPr>
      <w:r>
        <w:rPr>
          <w:rFonts w:ascii="Times New Roman"/>
          <w:b w:val="false"/>
          <w:i w:val="false"/>
          <w:color w:val="000000"/>
          <w:sz w:val="28"/>
        </w:rPr>
        <w:t>
      4) сальдо по операциям с финансовыми активами – 0;</w:t>
      </w:r>
    </w:p>
    <w:bookmarkEnd w:id="11"/>
    <w:bookmarkStart w:name="z18" w:id="12"/>
    <w:p>
      <w:pPr>
        <w:spacing w:after="0"/>
        <w:ind w:left="0"/>
        <w:jc w:val="both"/>
      </w:pPr>
      <w:r>
        <w:rPr>
          <w:rFonts w:ascii="Times New Roman"/>
          <w:b w:val="false"/>
          <w:i w:val="false"/>
          <w:color w:val="000000"/>
          <w:sz w:val="28"/>
        </w:rPr>
        <w:t>
      приобретение финансовых активов – 0;</w:t>
      </w:r>
    </w:p>
    <w:bookmarkEnd w:id="12"/>
    <w:bookmarkStart w:name="z19" w:id="13"/>
    <w:p>
      <w:pPr>
        <w:spacing w:after="0"/>
        <w:ind w:left="0"/>
        <w:jc w:val="both"/>
      </w:pPr>
      <w:r>
        <w:rPr>
          <w:rFonts w:ascii="Times New Roman"/>
          <w:b w:val="false"/>
          <w:i w:val="false"/>
          <w:color w:val="000000"/>
          <w:sz w:val="28"/>
        </w:rPr>
        <w:t>
      поступления от продажи финансовых активов государства – 0;</w:t>
      </w:r>
    </w:p>
    <w:bookmarkEnd w:id="13"/>
    <w:bookmarkStart w:name="z20" w:id="14"/>
    <w:p>
      <w:pPr>
        <w:spacing w:after="0"/>
        <w:ind w:left="0"/>
        <w:jc w:val="both"/>
      </w:pPr>
      <w:r>
        <w:rPr>
          <w:rFonts w:ascii="Times New Roman"/>
          <w:b w:val="false"/>
          <w:i w:val="false"/>
          <w:color w:val="000000"/>
          <w:sz w:val="28"/>
        </w:rPr>
        <w:t>
      5) дефицит (профицит) бюджета – 14 789,6 тысяч тенге;</w:t>
      </w:r>
    </w:p>
    <w:bookmarkEnd w:id="14"/>
    <w:bookmarkStart w:name="z21" w:id="15"/>
    <w:p>
      <w:pPr>
        <w:spacing w:after="0"/>
        <w:ind w:left="0"/>
        <w:jc w:val="both"/>
      </w:pPr>
      <w:r>
        <w:rPr>
          <w:rFonts w:ascii="Times New Roman"/>
          <w:b w:val="false"/>
          <w:i w:val="false"/>
          <w:color w:val="000000"/>
          <w:sz w:val="28"/>
        </w:rPr>
        <w:t>
      6)финансирование дефицита (использование профицита) бюджета – -14 789,6 тысяч тенге.</w:t>
      </w:r>
    </w:p>
    <w:bookmarkEnd w:id="15"/>
    <w:bookmarkStart w:name="z22" w:id="16"/>
    <w:p>
      <w:pPr>
        <w:spacing w:after="0"/>
        <w:ind w:left="0"/>
        <w:jc w:val="both"/>
      </w:pPr>
      <w:r>
        <w:rPr>
          <w:rFonts w:ascii="Times New Roman"/>
          <w:b w:val="false"/>
          <w:i w:val="false"/>
          <w:color w:val="000000"/>
          <w:sz w:val="28"/>
        </w:rPr>
        <w:t>
      поступление займов – 139 725 тысяч тенге;</w:t>
      </w:r>
    </w:p>
    <w:bookmarkEnd w:id="16"/>
    <w:bookmarkStart w:name="z23" w:id="17"/>
    <w:p>
      <w:pPr>
        <w:spacing w:after="0"/>
        <w:ind w:left="0"/>
        <w:jc w:val="both"/>
      </w:pPr>
      <w:r>
        <w:rPr>
          <w:rFonts w:ascii="Times New Roman"/>
          <w:b w:val="false"/>
          <w:i w:val="false"/>
          <w:color w:val="000000"/>
          <w:sz w:val="28"/>
        </w:rPr>
        <w:t>
      погашение займов – 205 506 тысяч тенге.</w:t>
      </w:r>
    </w:p>
    <w:bookmarkEnd w:id="17"/>
    <w:bookmarkStart w:name="z24" w:id="18"/>
    <w:p>
      <w:pPr>
        <w:spacing w:after="0"/>
        <w:ind w:left="0"/>
        <w:jc w:val="both"/>
      </w:pPr>
      <w:r>
        <w:rPr>
          <w:rFonts w:ascii="Times New Roman"/>
          <w:b w:val="false"/>
          <w:i w:val="false"/>
          <w:color w:val="000000"/>
          <w:sz w:val="28"/>
        </w:rPr>
        <w:t>
      используемые остатки бюджетных средств –50 991,4 тысяч тенге.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 в редакции решения Жалагашского районного маслихата Кызылординской области от 06.12.2023 </w:t>
      </w:r>
      <w:r>
        <w:rPr>
          <w:rFonts w:ascii="Times New Roman"/>
          <w:b w:val="false"/>
          <w:i w:val="false"/>
          <w:color w:val="000000"/>
          <w:sz w:val="28"/>
        </w:rPr>
        <w:t>№ 10-1</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1-1. Учесть, что из районного бюджета на 2023 год в связи с изменением законодательства в областной бюджет возвращено 7 252,0 тысяч тенге.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Решение дополнено пунктом 1-1 в соответствии с решением Жалагашского районного маслихата Кызылординской области от 03.05.2023 </w:t>
      </w:r>
      <w:r>
        <w:rPr>
          <w:rFonts w:ascii="Times New Roman"/>
          <w:b w:val="false"/>
          <w:i w:val="false"/>
          <w:color w:val="000000"/>
          <w:sz w:val="28"/>
        </w:rPr>
        <w:t>№ 2-2</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01" w:id="20"/>
    <w:p>
      <w:pPr>
        <w:spacing w:after="0"/>
        <w:ind w:left="0"/>
        <w:jc w:val="both"/>
      </w:pPr>
      <w:r>
        <w:rPr>
          <w:rFonts w:ascii="Times New Roman"/>
          <w:b w:val="false"/>
          <w:i w:val="false"/>
          <w:color w:val="000000"/>
          <w:sz w:val="28"/>
        </w:rPr>
        <w:t>
      1-2. Учесть, что за счет остатков бюджетных средств 2022 года целевые трансферты, выделенные в 2022 году, возвращены в областной бюджет из средств, выделенных из областного бюджета по неиспользованным (недоиспользованным) суммам 6142,8 тысяч тенге, из средств, выделенных из республиканского бюджета 530,6 тысяч тенге, из средств, выделенных из Национального фонда Республики Казахстан 6360,4 тысяч тенге.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Решение дополнено пунктом 1-2 в соответствии с решением Жалагашского районного маслихата Кызылординской области от 03.05.2023 </w:t>
      </w:r>
      <w:r>
        <w:rPr>
          <w:rFonts w:ascii="Times New Roman"/>
          <w:b w:val="false"/>
          <w:i w:val="false"/>
          <w:color w:val="000000"/>
          <w:sz w:val="28"/>
        </w:rPr>
        <w:t>№ 2-2</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03" w:id="21"/>
    <w:p>
      <w:pPr>
        <w:spacing w:after="0"/>
        <w:ind w:left="0"/>
        <w:jc w:val="both"/>
      </w:pPr>
      <w:r>
        <w:rPr>
          <w:rFonts w:ascii="Times New Roman"/>
          <w:b w:val="false"/>
          <w:i w:val="false"/>
          <w:color w:val="000000"/>
          <w:sz w:val="28"/>
        </w:rPr>
        <w:t>
      1-3. Учесть, что за счет целевого трансферта из Национального фонда Республики Казахстан на приобретение жилья из коммунального жилищного фонда социально уязвимым слоям населения выделено 480 000,0 тысяч тенге, согласно приложению 10 к настоящему решению.</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Решение дополнено пунктом 1-3 в соответствии с решением Жалагашского районного маслихата Кызылординской области от 03.05.2023 </w:t>
      </w:r>
      <w:r>
        <w:rPr>
          <w:rFonts w:ascii="Times New Roman"/>
          <w:b w:val="false"/>
          <w:i w:val="false"/>
          <w:color w:val="000000"/>
          <w:sz w:val="28"/>
        </w:rPr>
        <w:t>№ 2-2</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05" w:id="22"/>
    <w:p>
      <w:pPr>
        <w:spacing w:after="0"/>
        <w:ind w:left="0"/>
        <w:jc w:val="both"/>
      </w:pPr>
      <w:r>
        <w:rPr>
          <w:rFonts w:ascii="Times New Roman"/>
          <w:b w:val="false"/>
          <w:i w:val="false"/>
          <w:color w:val="000000"/>
          <w:sz w:val="28"/>
        </w:rPr>
        <w:t>
      2. Учесть, в составе доходов районного бюджета на 2023 год нормативы распределения установлены в следующих объемах:</w:t>
      </w:r>
    </w:p>
    <w:bookmarkEnd w:id="22"/>
    <w:bookmarkStart w:name="z23" w:id="23"/>
    <w:p>
      <w:pPr>
        <w:spacing w:after="0"/>
        <w:ind w:left="0"/>
        <w:jc w:val="both"/>
      </w:pPr>
      <w:r>
        <w:rPr>
          <w:rFonts w:ascii="Times New Roman"/>
          <w:b w:val="false"/>
          <w:i w:val="false"/>
          <w:color w:val="000000"/>
          <w:sz w:val="28"/>
        </w:rPr>
        <w:t>
      1) "Индивидуальный подоходный налог с доходов, облагаемых у источника выплаты" и "Индивидуальный подоходный налог с доходов иностранных граждан, не облагаемых у источника выплаты" – 50 процентов;</w:t>
      </w:r>
    </w:p>
    <w:bookmarkEnd w:id="23"/>
    <w:bookmarkStart w:name="z24" w:id="24"/>
    <w:p>
      <w:pPr>
        <w:spacing w:after="0"/>
        <w:ind w:left="0"/>
        <w:jc w:val="both"/>
      </w:pPr>
      <w:r>
        <w:rPr>
          <w:rFonts w:ascii="Times New Roman"/>
          <w:b w:val="false"/>
          <w:i w:val="false"/>
          <w:color w:val="000000"/>
          <w:sz w:val="28"/>
        </w:rPr>
        <w:t>
      2) "Социальный налог" – 50 процентов.</w:t>
      </w:r>
    </w:p>
    <w:bookmarkEnd w:id="24"/>
    <w:bookmarkStart w:name="z25" w:id="25"/>
    <w:p>
      <w:pPr>
        <w:spacing w:after="0"/>
        <w:ind w:left="0"/>
        <w:jc w:val="both"/>
      </w:pPr>
      <w:r>
        <w:rPr>
          <w:rFonts w:ascii="Times New Roman"/>
          <w:b w:val="false"/>
          <w:i w:val="false"/>
          <w:color w:val="000000"/>
          <w:sz w:val="28"/>
        </w:rPr>
        <w:t>
      3. Утвердить резерв местного исполнительного органа района на 2023 год в сумме 13 511,8 тысяч тенге.</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3 - в редакции решения Жалагашского районного маслихата Кызылординской области от 06.12.2023 </w:t>
      </w:r>
      <w:r>
        <w:rPr>
          <w:rFonts w:ascii="Times New Roman"/>
          <w:b w:val="false"/>
          <w:i w:val="false"/>
          <w:color w:val="000000"/>
          <w:sz w:val="28"/>
        </w:rPr>
        <w:t>№ 10-1</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xml:space="preserve">
      4. Утвердить перечень бюджетных инвестиционных проектов на 2023 год согласно </w:t>
      </w:r>
      <w:r>
        <w:rPr>
          <w:rFonts w:ascii="Times New Roman"/>
          <w:b w:val="false"/>
          <w:i w:val="false"/>
          <w:color w:val="000000"/>
          <w:sz w:val="28"/>
        </w:rPr>
        <w:t>приложению 4</w:t>
      </w:r>
      <w:r>
        <w:rPr>
          <w:rFonts w:ascii="Times New Roman"/>
          <w:b w:val="false"/>
          <w:i w:val="false"/>
          <w:color w:val="000000"/>
          <w:sz w:val="28"/>
        </w:rPr>
        <w:t>.</w:t>
      </w:r>
    </w:p>
    <w:bookmarkEnd w:id="26"/>
    <w:bookmarkStart w:name="z27" w:id="27"/>
    <w:p>
      <w:pPr>
        <w:spacing w:after="0"/>
        <w:ind w:left="0"/>
        <w:jc w:val="both"/>
      </w:pPr>
      <w:r>
        <w:rPr>
          <w:rFonts w:ascii="Times New Roman"/>
          <w:b w:val="false"/>
          <w:i w:val="false"/>
          <w:color w:val="000000"/>
          <w:sz w:val="28"/>
        </w:rPr>
        <w:t xml:space="preserve">
      5. Утвердить целевые текущие трансферты, предусмотренные из областного бюджета в районный бюджет на 2023 год согласно </w:t>
      </w:r>
      <w:r>
        <w:rPr>
          <w:rFonts w:ascii="Times New Roman"/>
          <w:b w:val="false"/>
          <w:i w:val="false"/>
          <w:color w:val="000000"/>
          <w:sz w:val="28"/>
        </w:rPr>
        <w:t>приложению 5</w:t>
      </w:r>
      <w:r>
        <w:rPr>
          <w:rFonts w:ascii="Times New Roman"/>
          <w:b w:val="false"/>
          <w:i w:val="false"/>
          <w:color w:val="000000"/>
          <w:sz w:val="28"/>
        </w:rPr>
        <w:t>.</w:t>
      </w:r>
    </w:p>
    <w:bookmarkEnd w:id="27"/>
    <w:bookmarkStart w:name="z28" w:id="28"/>
    <w:p>
      <w:pPr>
        <w:spacing w:after="0"/>
        <w:ind w:left="0"/>
        <w:jc w:val="both"/>
      </w:pPr>
      <w:r>
        <w:rPr>
          <w:rFonts w:ascii="Times New Roman"/>
          <w:b w:val="false"/>
          <w:i w:val="false"/>
          <w:color w:val="000000"/>
          <w:sz w:val="28"/>
        </w:rPr>
        <w:t xml:space="preserve">
      6. Утвердить целевые трансферты на развитие, предусмотренные из областного бюджета в районный бюджет на 2023 год согласно </w:t>
      </w:r>
      <w:r>
        <w:rPr>
          <w:rFonts w:ascii="Times New Roman"/>
          <w:b w:val="false"/>
          <w:i w:val="false"/>
          <w:color w:val="000000"/>
          <w:sz w:val="28"/>
        </w:rPr>
        <w:t>приложению 6</w:t>
      </w:r>
      <w:r>
        <w:rPr>
          <w:rFonts w:ascii="Times New Roman"/>
          <w:b w:val="false"/>
          <w:i w:val="false"/>
          <w:color w:val="000000"/>
          <w:sz w:val="28"/>
        </w:rPr>
        <w:t>.</w:t>
      </w:r>
    </w:p>
    <w:bookmarkEnd w:id="28"/>
    <w:bookmarkStart w:name="z29" w:id="29"/>
    <w:p>
      <w:pPr>
        <w:spacing w:after="0"/>
        <w:ind w:left="0"/>
        <w:jc w:val="both"/>
      </w:pPr>
      <w:r>
        <w:rPr>
          <w:rFonts w:ascii="Times New Roman"/>
          <w:b w:val="false"/>
          <w:i w:val="false"/>
          <w:color w:val="000000"/>
          <w:sz w:val="28"/>
        </w:rPr>
        <w:t xml:space="preserve">
      7. Утвердить целевые трансферты на развитие, предусмотренные из республиканского бюджета в районный бюджет на 2023 год согласно </w:t>
      </w:r>
      <w:r>
        <w:rPr>
          <w:rFonts w:ascii="Times New Roman"/>
          <w:b w:val="false"/>
          <w:i w:val="false"/>
          <w:color w:val="000000"/>
          <w:sz w:val="28"/>
        </w:rPr>
        <w:t>приложению 7</w:t>
      </w:r>
      <w:r>
        <w:rPr>
          <w:rFonts w:ascii="Times New Roman"/>
          <w:b w:val="false"/>
          <w:i w:val="false"/>
          <w:color w:val="000000"/>
          <w:sz w:val="28"/>
        </w:rPr>
        <w:t>.</w:t>
      </w:r>
    </w:p>
    <w:bookmarkEnd w:id="29"/>
    <w:bookmarkStart w:name="z30" w:id="30"/>
    <w:p>
      <w:pPr>
        <w:spacing w:after="0"/>
        <w:ind w:left="0"/>
        <w:jc w:val="both"/>
      </w:pPr>
      <w:r>
        <w:rPr>
          <w:rFonts w:ascii="Times New Roman"/>
          <w:b w:val="false"/>
          <w:i w:val="false"/>
          <w:color w:val="000000"/>
          <w:sz w:val="28"/>
        </w:rPr>
        <w:t xml:space="preserve">
      8. Утвердить перечень субвенций, передаваемых из районного бюджета бюджетам поселков, сельских округов на 2023-2025 годы согласно </w:t>
      </w:r>
      <w:r>
        <w:rPr>
          <w:rFonts w:ascii="Times New Roman"/>
          <w:b w:val="false"/>
          <w:i w:val="false"/>
          <w:color w:val="000000"/>
          <w:sz w:val="28"/>
        </w:rPr>
        <w:t>приложению 8</w:t>
      </w:r>
      <w:r>
        <w:rPr>
          <w:rFonts w:ascii="Times New Roman"/>
          <w:b w:val="false"/>
          <w:i w:val="false"/>
          <w:color w:val="000000"/>
          <w:sz w:val="28"/>
        </w:rPr>
        <w:t>.</w:t>
      </w:r>
    </w:p>
    <w:bookmarkEnd w:id="30"/>
    <w:bookmarkStart w:name="z31" w:id="31"/>
    <w:p>
      <w:pPr>
        <w:spacing w:after="0"/>
        <w:ind w:left="0"/>
        <w:jc w:val="both"/>
      </w:pPr>
      <w:r>
        <w:rPr>
          <w:rFonts w:ascii="Times New Roman"/>
          <w:b w:val="false"/>
          <w:i w:val="false"/>
          <w:color w:val="000000"/>
          <w:sz w:val="28"/>
        </w:rPr>
        <w:t xml:space="preserve">
      9. Утвердить перечень бюджетных программ, не подлежащих секвестру районного бюджета на 2023 год, согласно </w:t>
      </w:r>
      <w:r>
        <w:rPr>
          <w:rFonts w:ascii="Times New Roman"/>
          <w:b w:val="false"/>
          <w:i w:val="false"/>
          <w:color w:val="000000"/>
          <w:sz w:val="28"/>
        </w:rPr>
        <w:t>приложению 9</w:t>
      </w:r>
      <w:r>
        <w:rPr>
          <w:rFonts w:ascii="Times New Roman"/>
          <w:b w:val="false"/>
          <w:i w:val="false"/>
          <w:color w:val="000000"/>
          <w:sz w:val="28"/>
        </w:rPr>
        <w:t>.</w:t>
      </w:r>
    </w:p>
    <w:bookmarkEnd w:id="31"/>
    <w:bookmarkStart w:name="z32" w:id="32"/>
    <w:p>
      <w:pPr>
        <w:spacing w:after="0"/>
        <w:ind w:left="0"/>
        <w:jc w:val="both"/>
      </w:pPr>
      <w:r>
        <w:rPr>
          <w:rFonts w:ascii="Times New Roman"/>
          <w:b w:val="false"/>
          <w:i w:val="false"/>
          <w:color w:val="000000"/>
          <w:sz w:val="28"/>
        </w:rPr>
        <w:t>
      10. Настоящее решение вводится в действие с 1 января 2023 года.</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Жалагашского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Г.Курманбаева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Жалагашского районного маслихата</w:t>
            </w:r>
            <w:r>
              <w:br/>
            </w:r>
            <w:r>
              <w:rPr>
                <w:rFonts w:ascii="Times New Roman"/>
                <w:b w:val="false"/>
                <w:i w:val="false"/>
                <w:color w:val="000000"/>
                <w:sz w:val="20"/>
              </w:rPr>
              <w:t>от 23 декабря 2022 года № 30-2</w:t>
            </w:r>
          </w:p>
        </w:tc>
      </w:tr>
    </w:tbl>
    <w:bookmarkStart w:name="z36" w:id="33"/>
    <w:p>
      <w:pPr>
        <w:spacing w:after="0"/>
        <w:ind w:left="0"/>
        <w:jc w:val="left"/>
      </w:pPr>
      <w:r>
        <w:rPr>
          <w:rFonts w:ascii="Times New Roman"/>
          <w:b/>
          <w:i w:val="false"/>
          <w:color w:val="000000"/>
        </w:rPr>
        <w:t xml:space="preserve"> Бюджет района на 2023 год</w:t>
      </w:r>
    </w:p>
    <w:bookmarkEnd w:id="33"/>
    <w:bookmarkStart w:name="z107" w:id="34"/>
    <w:p>
      <w:pPr>
        <w:spacing w:after="0"/>
        <w:ind w:left="0"/>
        <w:jc w:val="both"/>
      </w:pPr>
      <w:r>
        <w:rPr>
          <w:rFonts w:ascii="Times New Roman"/>
          <w:b w:val="false"/>
          <w:i w:val="false"/>
          <w:color w:val="ff0000"/>
          <w:sz w:val="28"/>
        </w:rPr>
        <w:t xml:space="preserve">
      Сноска. Приложение 1 - в редакции решения Жалагашского районного маслихата Кызылординской области от 06.12.2023 </w:t>
      </w:r>
      <w:r>
        <w:rPr>
          <w:rFonts w:ascii="Times New Roman"/>
          <w:b w:val="false"/>
          <w:i w:val="false"/>
          <w:color w:val="ff0000"/>
          <w:sz w:val="28"/>
        </w:rPr>
        <w:t>№ 10-1</w:t>
      </w:r>
      <w:r>
        <w:rPr>
          <w:rFonts w:ascii="Times New Roman"/>
          <w:b w:val="false"/>
          <w:i w:val="false"/>
          <w:color w:val="ff0000"/>
          <w:sz w:val="28"/>
        </w:rPr>
        <w:t xml:space="preserve"> (вводится в действие с 01.01.2023).</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10 239 638,9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1 814 488,6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8 388 615,3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бюджетов городов районного значения, сел, поселков, сельских округов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8388479,6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8388479,6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10 283 318,3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2 339 571,5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деятельности депутатов маслихатов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государственных закупок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управления государственных закупок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1724557,5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1619257,5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1 161 701,9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 с инвалидностью, воспитывающихся и обучающихся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лиц с инвалидностью протезно-ортопедическими, сурдотехническими и тифлотехническими средствами, специальными средствами передвижения, обязательными гигиеническими средствами, а также предоставление услуг санаторно-курортного лечения, специалиста жестового языка, индивидуальных помощников в соответствии с индивидуальной программой реабилитации лица с инвалидностью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защите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лиц с инвалидностью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1 557 107,1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жильем отдельных категорий граждан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жилья коммунального жилищного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943687,8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5"/>
          <w:p>
            <w:pPr>
              <w:spacing w:after="20"/>
              <w:ind w:left="20"/>
              <w:jc w:val="both"/>
            </w:pPr>
            <w:r>
              <w:rPr>
                <w:rFonts w:ascii="Times New Roman"/>
                <w:b w:val="false"/>
                <w:i w:val="false"/>
                <w:color w:val="000000"/>
                <w:sz w:val="20"/>
              </w:rPr>
              <w:t>
Проектирование, развитие и (или) обустройство инженерно-</w:t>
            </w:r>
          </w:p>
          <w:bookmarkEnd w:id="35"/>
          <w:p>
            <w:pPr>
              <w:spacing w:after="20"/>
              <w:ind w:left="20"/>
              <w:jc w:val="both"/>
            </w:pPr>
            <w:r>
              <w:rPr>
                <w:rFonts w:ascii="Times New Roman"/>
                <w:b w:val="false"/>
                <w:i w:val="false"/>
                <w:color w:val="000000"/>
                <w:sz w:val="20"/>
              </w:rPr>
              <w:t>
коммуникационной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6"/>
          <w:p>
            <w:pPr>
              <w:spacing w:after="20"/>
              <w:ind w:left="20"/>
              <w:jc w:val="both"/>
            </w:pPr>
            <w:r>
              <w:rPr>
                <w:rFonts w:ascii="Times New Roman"/>
                <w:b w:val="false"/>
                <w:i w:val="false"/>
                <w:color w:val="000000"/>
                <w:sz w:val="20"/>
              </w:rPr>
              <w:t>
Развитие системы водоснабжения и водоотведения в сельских</w:t>
            </w:r>
          </w:p>
          <w:bookmarkEnd w:id="36"/>
          <w:p>
            <w:pPr>
              <w:spacing w:after="20"/>
              <w:ind w:left="20"/>
              <w:jc w:val="both"/>
            </w:pPr>
            <w:r>
              <w:rPr>
                <w:rFonts w:ascii="Times New Roman"/>
                <w:b w:val="false"/>
                <w:i w:val="false"/>
                <w:color w:val="000000"/>
                <w:sz w:val="20"/>
              </w:rPr>
              <w:t>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1 016 224,7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спорта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спорта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массового спорта и национальных видов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спорта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общественного развития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культуры, спорта и развития языков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общественного развития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газотранспортной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газотранспортной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сельского хозяйства и земельных отношений района (города областного значения)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 и земельных отношений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и земельных отношений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1 366 645,1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1361853,1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внутрипоселковых (внутригородских), пригородных и внутрирайонных общественных пассажирских перевозок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социальной и инженерной инфраструктуры в сельских населенных пунктах в рамках проекта "Ауыл-Ел бесігі"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социальной и инженерной инфраструктуры в сельских населенных пунктах в рамках проекта "Ауыл-Ел бесігі"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2 346 992,3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2346992,3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и земельных отношений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местного бюджета физическим лицам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местным исполнительным органам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Жалагашского районного маслихата</w:t>
            </w:r>
            <w:r>
              <w:br/>
            </w:r>
            <w:r>
              <w:rPr>
                <w:rFonts w:ascii="Times New Roman"/>
                <w:b w:val="false"/>
                <w:i w:val="false"/>
                <w:color w:val="000000"/>
                <w:sz w:val="20"/>
              </w:rPr>
              <w:t>от 23 декабря 2022 года № 30-2</w:t>
            </w:r>
          </w:p>
        </w:tc>
      </w:tr>
    </w:tbl>
    <w:bookmarkStart w:name="z43" w:id="37"/>
    <w:p>
      <w:pPr>
        <w:spacing w:after="0"/>
        <w:ind w:left="0"/>
        <w:jc w:val="left"/>
      </w:pPr>
      <w:r>
        <w:rPr>
          <w:rFonts w:ascii="Times New Roman"/>
          <w:b/>
          <w:i w:val="false"/>
          <w:color w:val="000000"/>
        </w:rPr>
        <w:t xml:space="preserve"> Бюджет района на 2024 год</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 приватизационная деятельность и регулирование споров, связанных с этим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государственных закупок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управления государственных закупок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занятости, социальных программ и регистрации актов гражданского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энергетического аудита многоквартирных жилых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массового спорта и национальных видов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внутрипоселковых (внутригородских), пригородных и внутрирайонных общественных пассажирских перевозок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местного бюджета физическим лицам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местным исполнительным органам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Жалагашского районного маслихата</w:t>
            </w:r>
            <w:r>
              <w:br/>
            </w:r>
            <w:r>
              <w:rPr>
                <w:rFonts w:ascii="Times New Roman"/>
                <w:b w:val="false"/>
                <w:i w:val="false"/>
                <w:color w:val="000000"/>
                <w:sz w:val="20"/>
              </w:rPr>
              <w:t>от 23 декабря 2022 года № 30-2</w:t>
            </w:r>
          </w:p>
        </w:tc>
      </w:tr>
    </w:tbl>
    <w:bookmarkStart w:name="z47" w:id="38"/>
    <w:p>
      <w:pPr>
        <w:spacing w:after="0"/>
        <w:ind w:left="0"/>
        <w:jc w:val="left"/>
      </w:pPr>
      <w:r>
        <w:rPr>
          <w:rFonts w:ascii="Times New Roman"/>
          <w:b/>
          <w:i w:val="false"/>
          <w:color w:val="000000"/>
        </w:rPr>
        <w:t xml:space="preserve"> Бюджет района на 2025 год</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6 598 545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6 590 571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государственных закупок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управления государственных закупок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занятости, социальных программ и регистрации актов гражданского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энергетического аудита многоквартирных жилых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массового спорта и национальных видов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w:t>
            </w:r>
          </w:p>
          <w:bookmarkEnd w:id="39"/>
          <w:p>
            <w:pPr>
              <w:spacing w:after="20"/>
              <w:ind w:left="20"/>
              <w:jc w:val="both"/>
            </w:pPr>
            <w:r>
              <w:rPr>
                <w:rFonts w:ascii="Times New Roman"/>
                <w:b w:val="false"/>
                <w:i w:val="false"/>
                <w:color w:val="000000"/>
                <w:sz w:val="20"/>
              </w:rPr>
              <w:t>
 и улиц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внутрипоселковых (внутригородских), пригородных и внутрирайонных общественных пассажирских перевозок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повыплате вознаграждений и иных платежей по займам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местного бюджета физическим лицам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местным исполнительным органам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Жалагашского районного маслихата</w:t>
            </w:r>
            <w:r>
              <w:br/>
            </w:r>
            <w:r>
              <w:rPr>
                <w:rFonts w:ascii="Times New Roman"/>
                <w:b w:val="false"/>
                <w:i w:val="false"/>
                <w:color w:val="000000"/>
                <w:sz w:val="20"/>
              </w:rPr>
              <w:t>от 23 декабря 2022 года № 30-2</w:t>
            </w:r>
          </w:p>
        </w:tc>
      </w:tr>
    </w:tbl>
    <w:bookmarkStart w:name="z45" w:id="40"/>
    <w:p>
      <w:pPr>
        <w:spacing w:after="0"/>
        <w:ind w:left="0"/>
        <w:jc w:val="left"/>
      </w:pPr>
      <w:r>
        <w:rPr>
          <w:rFonts w:ascii="Times New Roman"/>
          <w:b/>
          <w:i w:val="false"/>
          <w:color w:val="000000"/>
        </w:rPr>
        <w:t xml:space="preserve"> Перечень бюджетных инвестиционных проектов на 2023 год</w:t>
      </w:r>
    </w:p>
    <w:bookmarkEnd w:id="40"/>
    <w:bookmarkStart w:name="z108" w:id="41"/>
    <w:p>
      <w:pPr>
        <w:spacing w:after="0"/>
        <w:ind w:left="0"/>
        <w:jc w:val="both"/>
      </w:pPr>
      <w:r>
        <w:rPr>
          <w:rFonts w:ascii="Times New Roman"/>
          <w:b w:val="false"/>
          <w:i w:val="false"/>
          <w:color w:val="ff0000"/>
          <w:sz w:val="28"/>
        </w:rPr>
        <w:t xml:space="preserve">
      Сноска. Приложение 4 - в редакции решения Жалагашского районного маслихата Кызылординской области от 06.12.2023 </w:t>
      </w:r>
      <w:r>
        <w:rPr>
          <w:rFonts w:ascii="Times New Roman"/>
          <w:b w:val="false"/>
          <w:i w:val="false"/>
          <w:color w:val="ff0000"/>
          <w:sz w:val="28"/>
        </w:rPr>
        <w:t>№ 10-1</w:t>
      </w:r>
      <w:r>
        <w:rPr>
          <w:rFonts w:ascii="Times New Roman"/>
          <w:b w:val="false"/>
          <w:i w:val="false"/>
          <w:color w:val="ff0000"/>
          <w:sz w:val="28"/>
        </w:rPr>
        <w:t xml:space="preserve"> (вводится в действие с 01.01.2023).</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2"/>
          <w:p>
            <w:pPr>
              <w:spacing w:after="20"/>
              <w:ind w:left="20"/>
              <w:jc w:val="both"/>
            </w:pPr>
            <w:r>
              <w:rPr>
                <w:rFonts w:ascii="Times New Roman"/>
                <w:b w:val="false"/>
                <w:i w:val="false"/>
                <w:color w:val="000000"/>
                <w:sz w:val="20"/>
              </w:rPr>
              <w:t>
Сумма, тысяч тенге</w:t>
            </w:r>
          </w:p>
          <w:bookmarkEnd w:id="4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1 443 896,2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948 554,8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3"/>
          <w:p>
            <w:pPr>
              <w:spacing w:after="20"/>
              <w:ind w:left="20"/>
              <w:jc w:val="both"/>
            </w:pPr>
            <w:r>
              <w:rPr>
                <w:rFonts w:ascii="Times New Roman"/>
                <w:b w:val="false"/>
                <w:i w:val="false"/>
                <w:color w:val="000000"/>
                <w:sz w:val="20"/>
              </w:rPr>
              <w:t>
Отдел строительства, архитектуры и градостроительства района</w:t>
            </w:r>
          </w:p>
          <w:bookmarkEnd w:id="43"/>
          <w:p>
            <w:pPr>
              <w:spacing w:after="20"/>
              <w:ind w:left="20"/>
              <w:jc w:val="both"/>
            </w:pPr>
            <w:r>
              <w:rPr>
                <w:rFonts w:ascii="Times New Roman"/>
                <w:b w:val="false"/>
                <w:i w:val="false"/>
                <w:color w:val="000000"/>
                <w:sz w:val="20"/>
              </w:rPr>
              <w:t>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943687,8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4"/>
          <w:p>
            <w:pPr>
              <w:spacing w:after="20"/>
              <w:ind w:left="20"/>
              <w:jc w:val="both"/>
            </w:pPr>
            <w:r>
              <w:rPr>
                <w:rFonts w:ascii="Times New Roman"/>
                <w:b w:val="false"/>
                <w:i w:val="false"/>
                <w:color w:val="000000"/>
                <w:sz w:val="20"/>
              </w:rPr>
              <w:t>
Проектирование, развитие и (или) обустройство инженерно-</w:t>
            </w:r>
          </w:p>
          <w:bookmarkEnd w:id="44"/>
          <w:p>
            <w:pPr>
              <w:spacing w:after="20"/>
              <w:ind w:left="20"/>
              <w:jc w:val="both"/>
            </w:pPr>
            <w:r>
              <w:rPr>
                <w:rFonts w:ascii="Times New Roman"/>
                <w:b w:val="false"/>
                <w:i w:val="false"/>
                <w:color w:val="000000"/>
                <w:sz w:val="20"/>
              </w:rPr>
              <w:t>
коммуникационной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5"/>
          <w:p>
            <w:pPr>
              <w:spacing w:after="20"/>
              <w:ind w:left="20"/>
              <w:jc w:val="both"/>
            </w:pPr>
            <w:r>
              <w:rPr>
                <w:rFonts w:ascii="Times New Roman"/>
                <w:b w:val="false"/>
                <w:i w:val="false"/>
                <w:color w:val="000000"/>
                <w:sz w:val="20"/>
              </w:rPr>
              <w:t>
Развитие системы водоснабжения и водоотведения в сельских</w:t>
            </w:r>
          </w:p>
          <w:bookmarkEnd w:id="45"/>
          <w:p>
            <w:pPr>
              <w:spacing w:after="20"/>
              <w:ind w:left="20"/>
              <w:jc w:val="both"/>
            </w:pPr>
            <w:r>
              <w:rPr>
                <w:rFonts w:ascii="Times New Roman"/>
                <w:b w:val="false"/>
                <w:i w:val="false"/>
                <w:color w:val="000000"/>
                <w:sz w:val="20"/>
              </w:rPr>
              <w:t>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6"/>
          <w:p>
            <w:pPr>
              <w:spacing w:after="20"/>
              <w:ind w:left="20"/>
              <w:jc w:val="both"/>
            </w:pPr>
            <w:r>
              <w:rPr>
                <w:rFonts w:ascii="Times New Roman"/>
                <w:b w:val="false"/>
                <w:i w:val="false"/>
                <w:color w:val="000000"/>
                <w:sz w:val="20"/>
              </w:rPr>
              <w:t xml:space="preserve">
Отдел жилищно-коммунального хозяйства, пассажирского транспорта и </w:t>
            </w:r>
          </w:p>
          <w:bookmarkEnd w:id="46"/>
          <w:p>
            <w:pPr>
              <w:spacing w:after="20"/>
              <w:ind w:left="20"/>
              <w:jc w:val="both"/>
            </w:pPr>
            <w:r>
              <w:rPr>
                <w:rFonts w:ascii="Times New Roman"/>
                <w:b w:val="false"/>
                <w:i w:val="false"/>
                <w:color w:val="000000"/>
                <w:sz w:val="20"/>
              </w:rPr>
              <w:t>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7"/>
          <w:p>
            <w:pPr>
              <w:spacing w:after="20"/>
              <w:ind w:left="20"/>
              <w:jc w:val="both"/>
            </w:pPr>
            <w:r>
              <w:rPr>
                <w:rFonts w:ascii="Times New Roman"/>
                <w:b w:val="false"/>
                <w:i w:val="false"/>
                <w:color w:val="000000"/>
                <w:sz w:val="20"/>
              </w:rPr>
              <w:t>
Отдел строительства, архитектуры и градостроительства района</w:t>
            </w:r>
          </w:p>
          <w:bookmarkEnd w:id="47"/>
          <w:p>
            <w:pPr>
              <w:spacing w:after="20"/>
              <w:ind w:left="20"/>
              <w:jc w:val="both"/>
            </w:pPr>
            <w:r>
              <w:rPr>
                <w:rFonts w:ascii="Times New Roman"/>
                <w:b w:val="false"/>
                <w:i w:val="false"/>
                <w:color w:val="000000"/>
                <w:sz w:val="20"/>
              </w:rPr>
              <w:t>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обьектов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8"/>
          <w:p>
            <w:pPr>
              <w:spacing w:after="20"/>
              <w:ind w:left="20"/>
              <w:jc w:val="both"/>
            </w:pPr>
            <w:r>
              <w:rPr>
                <w:rFonts w:ascii="Times New Roman"/>
                <w:b w:val="false"/>
                <w:i w:val="false"/>
                <w:color w:val="000000"/>
                <w:sz w:val="20"/>
              </w:rPr>
              <w:t xml:space="preserve">
Отдел жилищно-коммунального хозяйства, пассажирского транспорта и </w:t>
            </w:r>
          </w:p>
          <w:bookmarkEnd w:id="48"/>
          <w:p>
            <w:pPr>
              <w:spacing w:after="20"/>
              <w:ind w:left="20"/>
              <w:jc w:val="both"/>
            </w:pPr>
            <w:r>
              <w:rPr>
                <w:rFonts w:ascii="Times New Roman"/>
                <w:b w:val="false"/>
                <w:i w:val="false"/>
                <w:color w:val="000000"/>
                <w:sz w:val="20"/>
              </w:rPr>
              <w:t>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газотранспортной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9"/>
          <w:p>
            <w:pPr>
              <w:spacing w:after="20"/>
              <w:ind w:left="20"/>
              <w:jc w:val="both"/>
            </w:pPr>
            <w:r>
              <w:rPr>
                <w:rFonts w:ascii="Times New Roman"/>
                <w:b w:val="false"/>
                <w:i w:val="false"/>
                <w:color w:val="000000"/>
                <w:sz w:val="20"/>
              </w:rPr>
              <w:t>
Отдел строительства, архитектуры и градостроительства района</w:t>
            </w:r>
          </w:p>
          <w:bookmarkEnd w:id="49"/>
          <w:p>
            <w:pPr>
              <w:spacing w:after="20"/>
              <w:ind w:left="20"/>
              <w:jc w:val="both"/>
            </w:pPr>
            <w:r>
              <w:rPr>
                <w:rFonts w:ascii="Times New Roman"/>
                <w:b w:val="false"/>
                <w:i w:val="false"/>
                <w:color w:val="000000"/>
                <w:sz w:val="20"/>
              </w:rPr>
              <w:t>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газотранспортной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50"/>
          <w:p>
            <w:pPr>
              <w:spacing w:after="20"/>
              <w:ind w:left="20"/>
              <w:jc w:val="both"/>
            </w:pPr>
            <w:r>
              <w:rPr>
                <w:rFonts w:ascii="Times New Roman"/>
                <w:b w:val="false"/>
                <w:i w:val="false"/>
                <w:color w:val="000000"/>
                <w:sz w:val="20"/>
              </w:rPr>
              <w:t>
Отдел строительства, архитектуры и градостроительства района</w:t>
            </w:r>
          </w:p>
          <w:bookmarkEnd w:id="50"/>
          <w:p>
            <w:pPr>
              <w:spacing w:after="20"/>
              <w:ind w:left="20"/>
              <w:jc w:val="both"/>
            </w:pPr>
            <w:r>
              <w:rPr>
                <w:rFonts w:ascii="Times New Roman"/>
                <w:b w:val="false"/>
                <w:i w:val="false"/>
                <w:color w:val="000000"/>
                <w:sz w:val="20"/>
              </w:rPr>
              <w:t>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социальной и инженерной инфраструктуры в сельских населенных пунктах в рамках проекта "Ауыл-Ел бесігі"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51"/>
          <w:p>
            <w:pPr>
              <w:spacing w:after="20"/>
              <w:ind w:left="20"/>
              <w:jc w:val="both"/>
            </w:pPr>
            <w:r>
              <w:rPr>
                <w:rFonts w:ascii="Times New Roman"/>
                <w:b w:val="false"/>
                <w:i w:val="false"/>
                <w:color w:val="000000"/>
                <w:sz w:val="20"/>
              </w:rPr>
              <w:t>
Отдел строительства, архитектуры и градостроительства района</w:t>
            </w:r>
          </w:p>
          <w:bookmarkEnd w:id="51"/>
          <w:p>
            <w:pPr>
              <w:spacing w:after="20"/>
              <w:ind w:left="20"/>
              <w:jc w:val="both"/>
            </w:pPr>
            <w:r>
              <w:rPr>
                <w:rFonts w:ascii="Times New Roman"/>
                <w:b w:val="false"/>
                <w:i w:val="false"/>
                <w:color w:val="000000"/>
                <w:sz w:val="20"/>
              </w:rPr>
              <w:t>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социальной и инженерной инфраструктуры в сельских населенных пунктах в рамках проекта "Ауыл-Ел бесігі"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r>
              <w:br/>
            </w:r>
            <w:r>
              <w:rPr>
                <w:rFonts w:ascii="Times New Roman"/>
                <w:b w:val="false"/>
                <w:i w:val="false"/>
                <w:color w:val="000000"/>
                <w:sz w:val="20"/>
              </w:rPr>
              <w:t>Жалагашского районного маслихата</w:t>
            </w:r>
            <w:r>
              <w:br/>
            </w:r>
            <w:r>
              <w:rPr>
                <w:rFonts w:ascii="Times New Roman"/>
                <w:b w:val="false"/>
                <w:i w:val="false"/>
                <w:color w:val="000000"/>
                <w:sz w:val="20"/>
              </w:rPr>
              <w:t>от 23 декабря 2022 года № 30-2</w:t>
            </w:r>
          </w:p>
        </w:tc>
      </w:tr>
    </w:tbl>
    <w:bookmarkStart w:name="z63" w:id="52"/>
    <w:p>
      <w:pPr>
        <w:spacing w:after="0"/>
        <w:ind w:left="0"/>
        <w:jc w:val="left"/>
      </w:pPr>
      <w:r>
        <w:rPr>
          <w:rFonts w:ascii="Times New Roman"/>
          <w:b/>
          <w:i w:val="false"/>
          <w:color w:val="000000"/>
        </w:rPr>
        <w:t xml:space="preserve"> Целевые текущие трансферты предусмотренные из областного бюджета в районный бюджет на 2023 год</w:t>
      </w:r>
    </w:p>
    <w:bookmarkEnd w:id="52"/>
    <w:bookmarkStart w:name="z109" w:id="53"/>
    <w:p>
      <w:pPr>
        <w:spacing w:after="0"/>
        <w:ind w:left="0"/>
        <w:jc w:val="both"/>
      </w:pPr>
      <w:r>
        <w:rPr>
          <w:rFonts w:ascii="Times New Roman"/>
          <w:b w:val="false"/>
          <w:i w:val="false"/>
          <w:color w:val="ff0000"/>
          <w:sz w:val="28"/>
        </w:rPr>
        <w:t xml:space="preserve">
      Сноска. Приложение 5 - в редакции решения Жалагашского районного маслихата Кызылординской области от 13.11.2023 </w:t>
      </w:r>
      <w:r>
        <w:rPr>
          <w:rFonts w:ascii="Times New Roman"/>
          <w:b w:val="false"/>
          <w:i w:val="false"/>
          <w:color w:val="ff0000"/>
          <w:sz w:val="28"/>
        </w:rPr>
        <w:t>№ 9-1</w:t>
      </w:r>
      <w:r>
        <w:rPr>
          <w:rFonts w:ascii="Times New Roman"/>
          <w:b w:val="false"/>
          <w:i w:val="false"/>
          <w:color w:val="ff0000"/>
          <w:sz w:val="28"/>
        </w:rPr>
        <w:t xml:space="preserve"> (вводится в действие с 01.01.2023).</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2 693 492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государственной адресной социальной помощи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для обучения студентов из числа семей социально-уязвимых слоев населения по востребованным в регионе специальностям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социальной помощи по возмещению затрат сопровождающего для лиц с инвалидностью, получающих услуги санаторно-курортного лечения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социального проекта "Проведение религиозно-просветительской работы среди населения района"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Бурение технических водозаборных скважин №1ТВ, №2ТВ, №3ТВ в населенном пункте Жанаталап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Бурение технических водозаборных скважин №1ТВ, №2ТВ в населенном пункте Каракеткен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автомобильной дороги районного значения "Кызылорда-Жалагаш-Самара-Шымкент-Аксу" 0-2,33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ремонт автомобильной дороги районного значения между населенными пукнтами "Жанаталап-Аккыр"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автомобильной дороги районного значения "Самара-Шымкент-Енбек-Есет батыр" 20,3-37,4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254290,7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автомобильных дорог 10-ти улиц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749670,7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862145,8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улицы М. Шаменова, в пос.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479379,8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улицы Аккум в селе Аккум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автомобильной дороги ул.Букарбай батыр в селе М.Шаменова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ремонт внутрипоселковых улиц Арман Толеубаев, Бухарбай батыр, Абая Кунанбаева аула Бухарбай батыра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w:t>
            </w:r>
            <w:r>
              <w:br/>
            </w:r>
            <w:r>
              <w:rPr>
                <w:rFonts w:ascii="Times New Roman"/>
                <w:b w:val="false"/>
                <w:i w:val="false"/>
                <w:color w:val="000000"/>
                <w:sz w:val="20"/>
              </w:rPr>
              <w:t>Жалагашского районного маслихата</w:t>
            </w:r>
            <w:r>
              <w:br/>
            </w:r>
            <w:r>
              <w:rPr>
                <w:rFonts w:ascii="Times New Roman"/>
                <w:b w:val="false"/>
                <w:i w:val="false"/>
                <w:color w:val="000000"/>
                <w:sz w:val="20"/>
              </w:rPr>
              <w:t>от 23 декабря 2022 года № 30-2</w:t>
            </w:r>
          </w:p>
        </w:tc>
      </w:tr>
    </w:tbl>
    <w:bookmarkStart w:name="z70" w:id="54"/>
    <w:p>
      <w:pPr>
        <w:spacing w:after="0"/>
        <w:ind w:left="0"/>
        <w:jc w:val="left"/>
      </w:pPr>
      <w:r>
        <w:rPr>
          <w:rFonts w:ascii="Times New Roman"/>
          <w:b/>
          <w:i w:val="false"/>
          <w:color w:val="000000"/>
        </w:rPr>
        <w:t xml:space="preserve"> Целевые трансферты на развитие предусмотренные из областного бюджета в районный бюджет на 2023 год</w:t>
      </w:r>
    </w:p>
    <w:bookmarkEnd w:id="54"/>
    <w:bookmarkStart w:name="z110" w:id="55"/>
    <w:p>
      <w:pPr>
        <w:spacing w:after="0"/>
        <w:ind w:left="0"/>
        <w:jc w:val="both"/>
      </w:pPr>
      <w:r>
        <w:rPr>
          <w:rFonts w:ascii="Times New Roman"/>
          <w:b w:val="false"/>
          <w:i w:val="false"/>
          <w:color w:val="ff0000"/>
          <w:sz w:val="28"/>
        </w:rPr>
        <w:t xml:space="preserve">
      Сноска. Приложение 6 - в редакции решения Жалагашского районного маслихата Кызылординской области от 13.11.2023 </w:t>
      </w:r>
      <w:r>
        <w:rPr>
          <w:rFonts w:ascii="Times New Roman"/>
          <w:b w:val="false"/>
          <w:i w:val="false"/>
          <w:color w:val="ff0000"/>
          <w:sz w:val="28"/>
        </w:rPr>
        <w:t>№ 9-1</w:t>
      </w:r>
      <w:r>
        <w:rPr>
          <w:rFonts w:ascii="Times New Roman"/>
          <w:b w:val="false"/>
          <w:i w:val="false"/>
          <w:color w:val="ff0000"/>
          <w:sz w:val="28"/>
        </w:rPr>
        <w:t xml:space="preserve"> (вводится в действие с 01.01.2023).</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565 605,2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Софинансирование проекта "Расширение водопроводной сети, проведение сервисной линии водоснабжения до участка потребителей в н.п. Аккум"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проекта "Расширение водопроводной сети, проведение сервисной линии водоснабжения до участка потребителей в н.п. Мадениет"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проекта "Строительство водоразборно-распределительного комплекса и водоисточников на уч. Актерек-170 га в п.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(сети водоснабжения) на участке Актерек-170 га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инженерно-коммуникационной инфраструктуры (сети электроснабжения) на 170 га участок "Актерек" в поселке Жалагаш"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(сети газоснабжения) на участке Актерек-170 га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пешеходного моста через железную дорогу в поселке Жалагаш Жалагашского района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по проекту "Перевод на газовое топливо котельной здания средней школы №123 в поселке Жалагаш Жалагашского района"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экспертизы проекта "Перевод на газовое топливо котельной здания средней школы №123 в поселке Жалагаш Жалагашского района"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по проекту "Перевод на газовое топливо котельной здания средней школы №246 в поселке Жалагаш Жалагашского района"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экспертизы проекта "Перевод на газовое топливо котельной здания средней школы №246 в поселке Жалагаш Жалагашского района"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подводящего газопровода и газораспределительных сетей в населенном пункте Аксу Жалагашского района"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подводящего газопровода и газораспределительных сетей в населенном пункте Шаменова Жалагашского района"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для проведение водохозяйтвенных работ на канале "Аккыр" аульного округа Аккыр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проекта строительство физкультурно-оздоровительного комплекса в пос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проекта "Строительство инженерно-коммуникационной инфраструктуры (линий электропередач) жилищного сектора села Каракеткен жұмыс жобасын қоса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проекта "Строительство инженерно-коммуникационной инфраструктуры (линий электропередач) жилищного сектора села Аксу"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w:t>
            </w:r>
            <w:r>
              <w:br/>
            </w:r>
            <w:r>
              <w:rPr>
                <w:rFonts w:ascii="Times New Roman"/>
                <w:b w:val="false"/>
                <w:i w:val="false"/>
                <w:color w:val="000000"/>
                <w:sz w:val="20"/>
              </w:rPr>
              <w:t>Жалагашского районного маслихата</w:t>
            </w:r>
            <w:r>
              <w:br/>
            </w:r>
            <w:r>
              <w:rPr>
                <w:rFonts w:ascii="Times New Roman"/>
                <w:b w:val="false"/>
                <w:i w:val="false"/>
                <w:color w:val="000000"/>
                <w:sz w:val="20"/>
              </w:rPr>
              <w:t>от 23 декабря 2022 года № 30-2</w:t>
            </w:r>
          </w:p>
        </w:tc>
      </w:tr>
    </w:tbl>
    <w:bookmarkStart w:name="z62" w:id="56"/>
    <w:p>
      <w:pPr>
        <w:spacing w:after="0"/>
        <w:ind w:left="0"/>
        <w:jc w:val="left"/>
      </w:pPr>
      <w:r>
        <w:rPr>
          <w:rFonts w:ascii="Times New Roman"/>
          <w:b/>
          <w:i w:val="false"/>
          <w:color w:val="000000"/>
        </w:rPr>
        <w:t xml:space="preserve"> Целевые трансфертына развитиев районный бюджет на 2023 год предусмотренные из республиканского бюджета и из Национального фонда Республики Казахстан</w:t>
      </w:r>
    </w:p>
    <w:bookmarkEnd w:id="56"/>
    <w:bookmarkStart w:name="z111" w:id="57"/>
    <w:p>
      <w:pPr>
        <w:spacing w:after="0"/>
        <w:ind w:left="0"/>
        <w:jc w:val="both"/>
      </w:pPr>
      <w:r>
        <w:rPr>
          <w:rFonts w:ascii="Times New Roman"/>
          <w:b w:val="false"/>
          <w:i w:val="false"/>
          <w:color w:val="ff0000"/>
          <w:sz w:val="28"/>
        </w:rPr>
        <w:t xml:space="preserve">
      Сноска. Приложение 7 - в редакции решения Жалагашского районного маслихата Кызылординской области от 06.12.2023 </w:t>
      </w:r>
      <w:r>
        <w:rPr>
          <w:rFonts w:ascii="Times New Roman"/>
          <w:b w:val="false"/>
          <w:i w:val="false"/>
          <w:color w:val="ff0000"/>
          <w:sz w:val="28"/>
        </w:rPr>
        <w:t>№ 10-1</w:t>
      </w:r>
      <w:r>
        <w:rPr>
          <w:rFonts w:ascii="Times New Roman"/>
          <w:b w:val="false"/>
          <w:i w:val="false"/>
          <w:color w:val="ff0000"/>
          <w:sz w:val="28"/>
        </w:rPr>
        <w:t xml:space="preserve"> (вводится в действие с 01.01.2023).</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Национального фонда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(сети водоснабжения) на 170 га участок "Актерек" в поселке Жалагаш"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(сети газоснабжения) на участке Актерек-170 га в поселке Жалагаш"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(линий электропередач) жилищного сектора селе Аксу, Жалагашского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(линий электропередач) жилищного сектора селе Каракеткен, Жалагашского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социальной и инженерной инфраструктуры в сельских населенных пунктах в рамках проекта "Ауыл-Ел бесігі"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котельной с заменой на природной газ здании КГП "Жалагашская районная централизованная библиотечная система" в поселке Жалагаш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котельной с заменой на природный газ здании КГКП на праве оперативного управления "Спортивный клуб Наркескен" в поселке Жалагаш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w:t>
            </w:r>
            <w:r>
              <w:br/>
            </w:r>
            <w:r>
              <w:rPr>
                <w:rFonts w:ascii="Times New Roman"/>
                <w:b w:val="false"/>
                <w:i w:val="false"/>
                <w:color w:val="000000"/>
                <w:sz w:val="20"/>
              </w:rPr>
              <w:t>Жалагашского районного маслихата</w:t>
            </w:r>
            <w:r>
              <w:br/>
            </w:r>
            <w:r>
              <w:rPr>
                <w:rFonts w:ascii="Times New Roman"/>
                <w:b w:val="false"/>
                <w:i w:val="false"/>
                <w:color w:val="000000"/>
                <w:sz w:val="20"/>
              </w:rPr>
              <w:t>от 23 декабря 2022 года № 30-2</w:t>
            </w:r>
          </w:p>
        </w:tc>
      </w:tr>
    </w:tbl>
    <w:bookmarkStart w:name="z85" w:id="58"/>
    <w:p>
      <w:pPr>
        <w:spacing w:after="0"/>
        <w:ind w:left="0"/>
        <w:jc w:val="left"/>
      </w:pPr>
      <w:r>
        <w:rPr>
          <w:rFonts w:ascii="Times New Roman"/>
          <w:b/>
          <w:i w:val="false"/>
          <w:color w:val="000000"/>
        </w:rPr>
        <w:t xml:space="preserve"> Перечень обьемов субвенций, передаваемых из районного бюджета бюджетам поселков, сельских округов на 2023-2025 год</w:t>
      </w:r>
    </w:p>
    <w:bookmarkEnd w:id="58"/>
    <w:bookmarkStart w:name="z112" w:id="59"/>
    <w:p>
      <w:pPr>
        <w:spacing w:after="0"/>
        <w:ind w:left="0"/>
        <w:jc w:val="both"/>
      </w:pPr>
      <w:r>
        <w:rPr>
          <w:rFonts w:ascii="Times New Roman"/>
          <w:b w:val="false"/>
          <w:i w:val="false"/>
          <w:color w:val="ff0000"/>
          <w:sz w:val="28"/>
        </w:rPr>
        <w:t xml:space="preserve">
      Сноска. Приложение 8 - в редакции решения Жалагашского районного маслихата Кызылординской области от 13.11.2023 </w:t>
      </w:r>
      <w:r>
        <w:rPr>
          <w:rFonts w:ascii="Times New Roman"/>
          <w:b w:val="false"/>
          <w:i w:val="false"/>
          <w:color w:val="ff0000"/>
          <w:sz w:val="28"/>
        </w:rPr>
        <w:t>№ 9-1</w:t>
      </w:r>
      <w:r>
        <w:rPr>
          <w:rFonts w:ascii="Times New Roman"/>
          <w:b w:val="false"/>
          <w:i w:val="false"/>
          <w:color w:val="ff0000"/>
          <w:sz w:val="28"/>
        </w:rPr>
        <w:t xml:space="preserve"> (вводится в действие с 01.01.2023).</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0"/>
          <w:p>
            <w:pPr>
              <w:spacing w:after="20"/>
              <w:ind w:left="20"/>
              <w:jc w:val="both"/>
            </w:pPr>
            <w:r>
              <w:rPr>
                <w:rFonts w:ascii="Times New Roman"/>
                <w:b w:val="false"/>
                <w:i w:val="false"/>
                <w:color w:val="000000"/>
                <w:sz w:val="20"/>
              </w:rPr>
              <w:t>
Сумма, тысяч тенге</w:t>
            </w:r>
          </w:p>
          <w:bookmarkEnd w:id="6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1 828 287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Жалагаш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Аккум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Аккыр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Аксу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Аламесек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Бухарбай батыр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Енбек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Жанадария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Жанаталап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Каракеткен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Мадениет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Макпалкол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Мырзабай ахун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М.Шаменова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решению</w:t>
            </w:r>
            <w:r>
              <w:br/>
            </w:r>
            <w:r>
              <w:rPr>
                <w:rFonts w:ascii="Times New Roman"/>
                <w:b w:val="false"/>
                <w:i w:val="false"/>
                <w:color w:val="000000"/>
                <w:sz w:val="20"/>
              </w:rPr>
              <w:t>Жалагашского районного маслихата</w:t>
            </w:r>
            <w:r>
              <w:br/>
            </w:r>
            <w:r>
              <w:rPr>
                <w:rFonts w:ascii="Times New Roman"/>
                <w:b w:val="false"/>
                <w:i w:val="false"/>
                <w:color w:val="000000"/>
                <w:sz w:val="20"/>
              </w:rPr>
              <w:t>от 23 декабря 2022 года № 30-2</w:t>
            </w:r>
          </w:p>
        </w:tc>
      </w:tr>
    </w:tbl>
    <w:bookmarkStart w:name="z81" w:id="61"/>
    <w:p>
      <w:pPr>
        <w:spacing w:after="0"/>
        <w:ind w:left="0"/>
        <w:jc w:val="left"/>
      </w:pPr>
      <w:r>
        <w:rPr>
          <w:rFonts w:ascii="Times New Roman"/>
          <w:b/>
          <w:i w:val="false"/>
          <w:color w:val="000000"/>
        </w:rPr>
        <w:t xml:space="preserve"> Перечень бюджетных программ, не подлежащих секвестру в бюджет района на 2023 год</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решению</w:t>
            </w:r>
            <w:r>
              <w:br/>
            </w:r>
            <w:r>
              <w:rPr>
                <w:rFonts w:ascii="Times New Roman"/>
                <w:b w:val="false"/>
                <w:i w:val="false"/>
                <w:color w:val="000000"/>
                <w:sz w:val="20"/>
              </w:rPr>
              <w:t>Жалагашского районного маслихата</w:t>
            </w:r>
            <w:r>
              <w:br/>
            </w:r>
            <w:r>
              <w:rPr>
                <w:rFonts w:ascii="Times New Roman"/>
                <w:b w:val="false"/>
                <w:i w:val="false"/>
                <w:color w:val="000000"/>
                <w:sz w:val="20"/>
              </w:rPr>
              <w:t>от 23 декабря 2022 года № 30-2</w:t>
            </w:r>
          </w:p>
        </w:tc>
      </w:tr>
    </w:tbl>
    <w:bookmarkStart w:name="z94" w:id="62"/>
    <w:p>
      <w:pPr>
        <w:spacing w:after="0"/>
        <w:ind w:left="0"/>
        <w:jc w:val="left"/>
      </w:pPr>
      <w:r>
        <w:rPr>
          <w:rFonts w:ascii="Times New Roman"/>
          <w:b/>
          <w:i w:val="false"/>
          <w:color w:val="000000"/>
        </w:rPr>
        <w:t xml:space="preserve"> Целевые текущие трансферты предусмотренные из республиканского бюджета в районный бюджет на 2023 год</w:t>
      </w:r>
    </w:p>
    <w:bookmarkEnd w:id="62"/>
    <w:bookmarkStart w:name="z113" w:id="63"/>
    <w:p>
      <w:pPr>
        <w:spacing w:after="0"/>
        <w:ind w:left="0"/>
        <w:jc w:val="both"/>
      </w:pPr>
      <w:r>
        <w:rPr>
          <w:rFonts w:ascii="Times New Roman"/>
          <w:b w:val="false"/>
          <w:i w:val="false"/>
          <w:color w:val="ff0000"/>
          <w:sz w:val="28"/>
        </w:rPr>
        <w:t xml:space="preserve">
      Сноска. Решение дополнено приложением 10 в соответствии с решением Жалагашского районного маслихата Кызылординской области от 03.05.2023 </w:t>
      </w:r>
      <w:r>
        <w:rPr>
          <w:rFonts w:ascii="Times New Roman"/>
          <w:b w:val="false"/>
          <w:i w:val="false"/>
          <w:color w:val="ff0000"/>
          <w:sz w:val="28"/>
        </w:rPr>
        <w:t>№ 2-2</w:t>
      </w:r>
      <w:r>
        <w:rPr>
          <w:rFonts w:ascii="Times New Roman"/>
          <w:b w:val="false"/>
          <w:i w:val="false"/>
          <w:color w:val="ff0000"/>
          <w:sz w:val="28"/>
        </w:rPr>
        <w:t xml:space="preserve">; в редакции решения Жалагашского районного маслихата Кызылординской области от 13.11.2023 </w:t>
      </w:r>
      <w:r>
        <w:rPr>
          <w:rFonts w:ascii="Times New Roman"/>
          <w:b w:val="false"/>
          <w:i w:val="false"/>
          <w:color w:val="ff0000"/>
          <w:sz w:val="28"/>
        </w:rPr>
        <w:t>№ 9-1</w:t>
      </w:r>
      <w:r>
        <w:rPr>
          <w:rFonts w:ascii="Times New Roman"/>
          <w:b w:val="false"/>
          <w:i w:val="false"/>
          <w:color w:val="ff0000"/>
          <w:sz w:val="28"/>
        </w:rPr>
        <w:t xml:space="preserve">; 06.12.2023 </w:t>
      </w:r>
      <w:r>
        <w:rPr>
          <w:rFonts w:ascii="Times New Roman"/>
          <w:b w:val="false"/>
          <w:i w:val="false"/>
          <w:color w:val="ff0000"/>
          <w:sz w:val="28"/>
        </w:rPr>
        <w:t>№ 10-1</w:t>
      </w:r>
      <w:r>
        <w:rPr>
          <w:rFonts w:ascii="Times New Roman"/>
          <w:b w:val="false"/>
          <w:i w:val="false"/>
          <w:color w:val="ff0000"/>
          <w:sz w:val="28"/>
        </w:rPr>
        <w:t xml:space="preserve"> (вводится в действие с 01.01.2023).</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537670,4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на приобретение жилья коммунального жилищного фонда для социально уязвимых слоев населения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537670,4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решению</w:t>
            </w:r>
            <w:r>
              <w:br/>
            </w:r>
            <w:r>
              <w:rPr>
                <w:rFonts w:ascii="Times New Roman"/>
                <w:b w:val="false"/>
                <w:i w:val="false"/>
                <w:color w:val="000000"/>
                <w:sz w:val="20"/>
              </w:rPr>
              <w:t>Жалагашского районного маслихата</w:t>
            </w:r>
            <w:r>
              <w:br/>
            </w:r>
            <w:r>
              <w:rPr>
                <w:rFonts w:ascii="Times New Roman"/>
                <w:b w:val="false"/>
                <w:i w:val="false"/>
                <w:color w:val="000000"/>
                <w:sz w:val="20"/>
              </w:rPr>
              <w:t>от 23 декабря 2022 года № 30-2</w:t>
            </w:r>
          </w:p>
        </w:tc>
      </w:tr>
    </w:tbl>
    <w:bookmarkStart w:name="z114" w:id="64"/>
    <w:p>
      <w:pPr>
        <w:spacing w:after="0"/>
        <w:ind w:left="0"/>
        <w:jc w:val="left"/>
      </w:pPr>
      <w:r>
        <w:rPr>
          <w:rFonts w:ascii="Times New Roman"/>
          <w:b/>
          <w:i w:val="false"/>
          <w:color w:val="000000"/>
        </w:rPr>
        <w:t xml:space="preserve"> Распределение сумм целевых текущих трансфертов выделяемых из районного бюджета бюджетам поселка Жалагаш и сельских округов</w:t>
      </w:r>
    </w:p>
    <w:bookmarkEnd w:id="64"/>
    <w:bookmarkStart w:name="z115" w:id="65"/>
    <w:p>
      <w:pPr>
        <w:spacing w:after="0"/>
        <w:ind w:left="0"/>
        <w:jc w:val="both"/>
      </w:pPr>
      <w:r>
        <w:rPr>
          <w:rFonts w:ascii="Times New Roman"/>
          <w:b w:val="false"/>
          <w:i w:val="false"/>
          <w:color w:val="ff0000"/>
          <w:sz w:val="28"/>
        </w:rPr>
        <w:t xml:space="preserve">
      Сноска. Решение дополнено приложением 11 в соответствии с решением Жалагашского районного маслихата Кызылординской области от 17.08.2023 </w:t>
      </w:r>
      <w:r>
        <w:rPr>
          <w:rFonts w:ascii="Times New Roman"/>
          <w:b w:val="false"/>
          <w:i w:val="false"/>
          <w:color w:val="ff0000"/>
          <w:sz w:val="28"/>
        </w:rPr>
        <w:t>№ 5-1</w:t>
      </w:r>
      <w:r>
        <w:rPr>
          <w:rFonts w:ascii="Times New Roman"/>
          <w:b w:val="false"/>
          <w:i w:val="false"/>
          <w:color w:val="ff0000"/>
          <w:sz w:val="28"/>
        </w:rPr>
        <w:t xml:space="preserve"> (вводится в действие с 01.01.2023).</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установку светофоров по улицам поселка 2 штука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М.Шаменова: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капитальный ремонт улицы Бухарбай батыра в селе М. Шаменова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здания сельского Дома культуры в населенном пункте 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Енбек: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средний ремонт внутренних улиц населенного пункта Енбек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Аксу: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здания сельского Дома культуры в населенном пункте Аксу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Аламесек: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здания сельского Дома культуры в населенном пункте Аламесек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Аккыр: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здания сельского Дома культуры в населенном пункте Аккыр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