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f8840" w14:textId="96f88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29 декабря 2021 года №13-7 "О бюджете сельского округа Енбек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18 августа 2022 года № 24-7.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от 29 декабря 2021 года </w:t>
      </w:r>
      <w:r>
        <w:rPr>
          <w:rFonts w:ascii="Times New Roman"/>
          <w:b w:val="false"/>
          <w:i w:val="false"/>
          <w:color w:val="000000"/>
          <w:sz w:val="28"/>
        </w:rPr>
        <w:t>№ 13-7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Енбек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Енбек на 2022 – 2024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2022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192 359,9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2 763,9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189 503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192 454,1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94,2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- 94,2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94,2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Курманбаева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2022 года № 24-7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 13-7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Енбек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192454,1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