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4196" w14:textId="0fc4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2022 года № 358. Утратило силу решением Аральского районного маслихата Кызылординской области от 11 февраля 2025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11.02.2025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поселков Саксаульск, Жаксыкылыш, сельских округов Аралкум, Аманоткел, Акирек, Атанши, Бекбауыл, Беларан, Боген, Жанакурылыс, Жетес би, Женишкекум, Камыстыбас, Каракум, Каратерен, Косаман, Косжар, Куланды, Мергенсай, Октябрь, Райым, Сазды, Сапак на 2020-2021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на 2020-2021 годы" (зарегистрировано департаментом Юстиции Кызылординской области 30 июня 2020 года № 7555).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Саксаульск на 2022-2023 годы.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поселкеСаксаульск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поселке Саксаульск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поселкаСаксаульскобщей площадью 25000 гектаров;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назначения-8420 гектаров;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пастбища-8380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пунктов-25000 гектаров;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поселка Саксаульск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сельском округе Саксаульск (личных подворий населения и ТОО, КХ) насчитывается 5859 голов крупного рогатого скота, 9105 голов мелкого рогатого скота, -2266 голов лошадей, 2358 голов верблюдов.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поселке Саксаульск имеется 8380 гектаров пастбищных угодий. В поселке Саксаульск сервитуты для перегона скота не установлены.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поселке Саксаульск отсутствуют земельные площади по содержанию, разведению маточного поголовья сельскохозяйственных животных.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Саксаульск на 2022-2023 годы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поселка Саксаульск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поселка Саксаульск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Наи-мен-ова-ние зем-ле-поль-зова-тел-ей зе-мель-ных учас-тков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Пас-тби-щн-ая пло-щадь,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Рахымжан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Тәңірбергенов Мықтыбай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Ғабит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Ғабит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Манашов Қазбек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Дәуітов Ержігіт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Нұғыманова Камила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Көшекбаев Нұрлан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Мұратбек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поселку Саксаульск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поселке Саксаульск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Саксаульск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Саксаульск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поселка Саксаульск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Саксаульск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Саксаульск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173.На территории поселка Саксаульск нет оросительных каналов.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Саксаульск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Жаксыкылыш на 2022-2023 годы.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поселкеЖаксыкылыш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поселке Жаксыкылыш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Жаксыкылыш общей площадью 10261 гектаров;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назначения-10261 гектаров;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пастбища-3589 га;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пунктов-5995 гектаров;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поселка Жаксыкылыш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сельском округе Саксаульск (личных подворий населения и ТОО, КХ) насчитывается 2135 голов крупного рогатого скота, 4612голов мелкого рогатого скота, -1485 голов лошадей, 1905 голов верблюдов.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поселке Жаксыкылыш имеется 3589 гектаров пастбищных угодий. В поселке Саксаульск сервитуты для перегона скота не установлены.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поселке Жаксыкылыш отсутствуют земельные площади по содержанию, разведению маточного поголовья сельскохозяйственных животных.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Жаксыкылыш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поселка Жаксыкылыш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6261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поселка Жаксыкылыш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Наи-мен-ова-ние зем-леп-оль-зова-тел-ей зем-ель-ных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Пас-тби-щная пло-ща-дь,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Бауыржан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Сейіталиев Ерлан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Айбусынова Жакенай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Абдказиев Алтынбай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Султаев Талгат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Сердалы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Алашыбай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Игимбердиев Ахихат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Куатбай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Ібрашов Қуантқан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 Әлібек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Қуандық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Торетай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Жамбылов Нурсултан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Нүргүл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Амангелди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Габит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Құтанов Нұрлан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Сериев Бексултан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Бердиалиев Алмухан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Берик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Мнажатов Жарбол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Алдан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МС-мелкий скот</w:t>
      </w:r>
    </w:p>
    <w:bookmarkEnd w:id="83"/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поселку Жаксыкылыш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-8663</w:t>
            </w:r>
          </w:p>
        </w:tc>
      </w:tr>
    </w:tbl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поселке Жаксыкылыш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Жаксыкылыш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Жаксыкылыш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поселка Жаксыкылыш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Жаксыкылыш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032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Жаксыкылыш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поселка Жаксыкылыш нет о росительных каналов.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Жаксыкылыш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Жаксыкылыш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№358</w:t>
            </w:r>
          </w:p>
        </w:tc>
      </w:tr>
    </w:tbl>
    <w:bookmarkStart w:name="z16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Аралкум на 2022-2023 годы.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Аралкум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Аралкум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Аралкум общей площадью 18054гектаров;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пастбища-16175 га;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пунктов-52534,3 гектаров;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Аралкум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сельском округе Аралкум (личных подворий населения и ТОО, КХ) насчитывается 5859 голов крупного рогатого скота, 9105 голов мелкого рогатого скота, -2266 голов лошадей, 2358 голов верблюдов. 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Аралкум имеется 16175 гектаров пастбищных угодий. В аульном округе Аралкум сервитуты для перегона скота не установлены.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Аралкум отсутствуют земельные площади по содержанию, разведению маточного поголовья сельскохозяйственных животных.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Аралкум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8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Аралкум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7183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Аралкум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Наи-мен-ова-ние зем-леп-оль-зов-ате-лей зем-ель-ных уча-стк-ов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Пас-тби-щн-ая пло-ща-дь,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Кайрат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Дарикул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Арман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КРС-крупно рогатый скот 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132"/>
    <w:bookmarkStart w:name="z19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поселку Аралкум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Аралкум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</w:tbl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полное написание аббревиатур: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скот.</w:t>
      </w:r>
    </w:p>
    <w:bookmarkEnd w:id="135"/>
    <w:bookmarkStart w:name="z20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Аралкум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Аралкум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0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7"/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Аралкум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Аралкум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1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139"/>
    <w:bookmarkStart w:name="z2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2263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1"/>
    <w:bookmarkStart w:name="z2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Аралкум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2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 На территории аульном округе Аралкумнет оросительных каналов.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Аралкум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2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полное написание аббревиатур: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23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Аманоткел на 2022-2023 годы.</w:t>
      </w:r>
    </w:p>
    <w:bookmarkEnd w:id="151"/>
    <w:bookmarkStart w:name="z2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округеАманоткел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152"/>
    <w:bookmarkStart w:name="z2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153"/>
    <w:bookmarkStart w:name="z2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154"/>
    <w:bookmarkStart w:name="z2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Аманоткел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155"/>
    <w:bookmarkStart w:name="z2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156"/>
    <w:bookmarkStart w:name="z2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57"/>
    <w:bookmarkStart w:name="z2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58"/>
    <w:bookmarkStart w:name="z2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59"/>
    <w:bookmarkStart w:name="z2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60"/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61"/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63"/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Аманоткел общей площадью 17 822гектаров;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65"/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назначения-12725 гектаров;</w:t>
      </w:r>
    </w:p>
    <w:bookmarkEnd w:id="166"/>
    <w:bookmarkStart w:name="z2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пастбища-12 725 га;</w:t>
      </w:r>
    </w:p>
    <w:bookmarkEnd w:id="167"/>
    <w:bookmarkStart w:name="z2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пунктов-2000 гектаров;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Аралкум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170"/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сельском округе Аманоткел (личных подворий населения и ТОО, КХ) насчитывается 2775 голов крупного рогатого скота, 3372 голов мелкого рогатого скота, -1577 голов лошадей, 150 голов верблюдов.</w:t>
      </w:r>
    </w:p>
    <w:bookmarkEnd w:id="171"/>
    <w:bookmarkStart w:name="z2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Аралкум имеется 12725 гектаров пастбищных угодий. В аульном округе Аралкум сервитуты для перегона скота не установлены.</w:t>
      </w:r>
    </w:p>
    <w:bookmarkEnd w:id="172"/>
    <w:bookmarkStart w:name="z2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Аманоткел отсутствуют земельные площади по содержанию, разведению маточного поголовья сельскохозяйственных животных.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Аманоткел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6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Аманоткел</w:t>
      </w:r>
    </w:p>
    <w:bookmarkEnd w:id="174"/>
    <w:bookmarkStart w:name="z2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6"/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Аманоткел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Наи-мен-ова-ние зем-ле-по-ль-зо-ват-ел-ей зе-ме-льн-ых учас-тков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Пас-тби-щн-ая пло-ща-дь,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"Ақберген"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"Құттыарал"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"Байназар"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"Оңдасын"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"Түркімен"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"Баймұрат"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"Қуатжан" шаура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"Жақыпов Сайлыбай"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"Арғынбай"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"Кенжебаев 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"Аққұлақ"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"Үсен"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"Шеңгелді"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"Сарыкул"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"Қуатқан"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"Қуатқан"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"Жандосова Гүлнар"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"Нурманов Берекет" шаруа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"Мейірімжан" шаруа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шаруа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184"/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185"/>
    <w:bookmarkStart w:name="z27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поселку Аманоткел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Аманоткел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</w:tbl>
    <w:bookmarkStart w:name="z27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Аманоткел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полное написание аббревиатур: </w:t>
      </w:r>
    </w:p>
    <w:bookmarkEnd w:id="188"/>
    <w:bookmarkStart w:name="z2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Аманоткел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8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90"/>
    <w:bookmarkStart w:name="z2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Аманоткел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Аманоткел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29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192"/>
    <w:bookmarkStart w:name="z29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4"/>
    <w:bookmarkStart w:name="z2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Аманоткел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196"/>
    <w:bookmarkStart w:name="z3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 На территории аульном округе Аралкумнет оросительных каналов.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Аманоткел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Аманоткел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3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199"/>
    <w:bookmarkStart w:name="z3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200"/>
    <w:bookmarkStart w:name="z3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201"/>
    <w:bookmarkStart w:name="z3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202"/>
    <w:bookmarkStart w:name="z3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№358</w:t>
            </w:r>
          </w:p>
        </w:tc>
      </w:tr>
    </w:tbl>
    <w:bookmarkStart w:name="z31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Акирек на 2022-2023 годы.</w:t>
      </w:r>
    </w:p>
    <w:bookmarkEnd w:id="204"/>
    <w:bookmarkStart w:name="z3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Акирек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205"/>
    <w:bookmarkStart w:name="z3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206"/>
    <w:bookmarkStart w:name="z3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207"/>
    <w:bookmarkStart w:name="z3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Акирек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208"/>
    <w:bookmarkStart w:name="z3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209"/>
    <w:bookmarkStart w:name="z3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10"/>
    <w:bookmarkStart w:name="z3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211"/>
    <w:bookmarkStart w:name="z3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212"/>
    <w:bookmarkStart w:name="z3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213"/>
    <w:bookmarkStart w:name="z3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214"/>
    <w:bookmarkStart w:name="z3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215"/>
    <w:bookmarkStart w:name="z3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216"/>
    <w:bookmarkStart w:name="z3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Аккирек общей площадью 39861гектаров;</w:t>
      </w:r>
    </w:p>
    <w:bookmarkEnd w:id="217"/>
    <w:bookmarkStart w:name="z3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218"/>
    <w:bookmarkStart w:name="z3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219"/>
    <w:bookmarkStart w:name="z3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пастбища-35877 га;</w:t>
      </w:r>
    </w:p>
    <w:bookmarkEnd w:id="220"/>
    <w:bookmarkStart w:name="z3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пунктов-1669гектаров;</w:t>
      </w:r>
    </w:p>
    <w:bookmarkEnd w:id="221"/>
    <w:bookmarkStart w:name="z3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Акирек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222"/>
    <w:bookmarkStart w:name="z3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223"/>
    <w:bookmarkStart w:name="z3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Акирек (личных подворий населения и ТОО, КХ) насчитывается 672 голов крупного рогатого скота, 1245 голов мелкого рогатого скота, -405 голов лошадей, 12 голов верблюдов.</w:t>
      </w:r>
    </w:p>
    <w:bookmarkEnd w:id="224"/>
    <w:bookmarkStart w:name="z3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Акирек имеется 35877 гектаров пастбищных угодий. В аульном округе Акирек сервитуты для перегона скота не установлены.</w:t>
      </w:r>
    </w:p>
    <w:bookmarkEnd w:id="225"/>
    <w:bookmarkStart w:name="z3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Акирек отсутствуют земельные площади по содержанию, разведению маточного поголовья сельскохозяйственных животных.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Акирек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4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Акирек</w:t>
      </w:r>
    </w:p>
    <w:bookmarkEnd w:id="227"/>
    <w:bookmarkStart w:name="z3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29"/>
    <w:bookmarkStart w:name="z3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Акирек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Наи-ме-но-ва-ние зе-мле-поль-зова-те-лей зе-мель-ных уча-стк- 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Пас-тби-щн-ая пло-ща-дь,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Алдонгар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Көшекбай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Жарекеева Улмекен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Мейрамкул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Жүсіпбаев Туребай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Кулпыбай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Жахиев Арыстан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Жұбанышбаев Сагынадин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Асылжан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Айтмагамбет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Руслан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Куаныш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Жарылкаган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Серик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Тагыберген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Жаксыбике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Амирхан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Кайролла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Нуржигит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Қарлығаш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Утепбергенова Алтынкуль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Жакенаева Жаныл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Шалгынбай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3"/>
    <w:bookmarkStart w:name="z3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234"/>
    <w:bookmarkStart w:name="z3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235"/>
    <w:bookmarkStart w:name="z3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Акирек 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3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Акирек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Акирек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6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8"/>
    <w:bookmarkStart w:name="z3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Акирек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Акирек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6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240"/>
    <w:bookmarkStart w:name="z3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2"/>
    <w:bookmarkStart w:name="z3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Акирек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7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244"/>
    <w:bookmarkStart w:name="z3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245"/>
    <w:bookmarkStart w:name="z3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аульном округе Акирек есть оросительные каналов.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Акирек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38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3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248"/>
    <w:bookmarkStart w:name="z3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249"/>
    <w:bookmarkStart w:name="z3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250"/>
    <w:bookmarkStart w:name="z3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251"/>
    <w:bookmarkStart w:name="z3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2022 года № 358</w:t>
            </w:r>
          </w:p>
        </w:tc>
      </w:tr>
    </w:tbl>
    <w:bookmarkStart w:name="z39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Атанши на 2022-2023 годы.</w:t>
      </w:r>
    </w:p>
    <w:bookmarkEnd w:id="253"/>
    <w:bookmarkStart w:name="z3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Атанши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254"/>
    <w:bookmarkStart w:name="z3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255"/>
    <w:bookmarkStart w:name="z3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256"/>
    <w:bookmarkStart w:name="z3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Атанши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257"/>
    <w:bookmarkStart w:name="z3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258"/>
    <w:bookmarkStart w:name="z3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59"/>
    <w:bookmarkStart w:name="z3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260"/>
    <w:bookmarkStart w:name="z3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261"/>
    <w:bookmarkStart w:name="z3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262"/>
    <w:bookmarkStart w:name="z4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263"/>
    <w:bookmarkStart w:name="z4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264"/>
    <w:bookmarkStart w:name="z4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265"/>
    <w:bookmarkStart w:name="z4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Атанши общей площадью 8227гектаров;</w:t>
      </w:r>
    </w:p>
    <w:bookmarkEnd w:id="266"/>
    <w:bookmarkStart w:name="z4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267"/>
    <w:bookmarkStart w:name="z4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назначения-8227гектаров;</w:t>
      </w:r>
    </w:p>
    <w:bookmarkEnd w:id="268"/>
    <w:bookmarkStart w:name="z4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пастбища-3013 га;</w:t>
      </w:r>
    </w:p>
    <w:bookmarkEnd w:id="269"/>
    <w:bookmarkStart w:name="z4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Атанши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270"/>
    <w:bookmarkStart w:name="z4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271"/>
    <w:bookmarkStart w:name="z4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Атанши (личных подворий населения и ТОО, КХ) насчитывается 2090 голов крупного рогатого скота, 6925 голов мелкого рогатого скота, -649 голов лошадей, 681 голов верблюдов.</w:t>
      </w:r>
    </w:p>
    <w:bookmarkEnd w:id="272"/>
    <w:bookmarkStart w:name="z4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Акирек имеется 3013 гектаров пастбищных угодий. В аульном округе Атанши сервитуты для перегона скота не установлены.</w:t>
      </w:r>
    </w:p>
    <w:bookmarkEnd w:id="273"/>
    <w:bookmarkStart w:name="z4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Атанши отсутствуют земельные площади по содержанию, разведению маточного поголовья сельскохозяйственных животных.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Атанши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Атанши</w:t>
      </w:r>
    </w:p>
    <w:bookmarkEnd w:id="275"/>
    <w:bookmarkStart w:name="z4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7"/>
    <w:bookmarkStart w:name="z4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Атанши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зе-мле-поль-зо-ва-те-лей зе-ме-ль-ных уча-стк-ов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Из-бы-то-чн-ые па-ст-би-ща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Демесінов Сар-жау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Байдильда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темір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1"/>
    <w:bookmarkStart w:name="z4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282"/>
    <w:bookmarkStart w:name="z4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283"/>
    <w:bookmarkStart w:name="z4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Атанши 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Атанши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42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Атанши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Атанши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3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86"/>
    <w:bookmarkStart w:name="z4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Атанши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Атанши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4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288"/>
    <w:bookmarkStart w:name="z4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0"/>
    <w:bookmarkStart w:name="z4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Атанши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4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292"/>
    <w:bookmarkStart w:name="z4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293"/>
    <w:bookmarkStart w:name="z4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Атанши нет оросительные каналов.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Атанши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5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45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296"/>
    <w:bookmarkStart w:name="z45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297"/>
    <w:bookmarkStart w:name="z45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298"/>
    <w:bookmarkStart w:name="z45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299"/>
    <w:bookmarkStart w:name="z46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46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Бекбауыл на 2022-2023 годы.</w:t>
      </w:r>
    </w:p>
    <w:bookmarkEnd w:id="301"/>
    <w:bookmarkStart w:name="z4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Бекбауыл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302"/>
    <w:bookmarkStart w:name="z4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303"/>
    <w:bookmarkStart w:name="z4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304"/>
    <w:bookmarkStart w:name="z4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Беларан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305"/>
    <w:bookmarkStart w:name="z4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306"/>
    <w:bookmarkStart w:name="z4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07"/>
    <w:bookmarkStart w:name="z4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308"/>
    <w:bookmarkStart w:name="z4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309"/>
    <w:bookmarkStart w:name="z4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310"/>
    <w:bookmarkStart w:name="z4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311"/>
    <w:bookmarkStart w:name="z4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312"/>
    <w:bookmarkStart w:name="z4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313"/>
    <w:bookmarkStart w:name="z4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Беларан общей площадью 18254 гектаров;</w:t>
      </w:r>
    </w:p>
    <w:bookmarkEnd w:id="314"/>
    <w:bookmarkStart w:name="z4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15"/>
    <w:bookmarkStart w:name="z4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назначения-14868гектаров;</w:t>
      </w:r>
    </w:p>
    <w:bookmarkEnd w:id="316"/>
    <w:bookmarkStart w:name="z4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317"/>
    <w:bookmarkStart w:name="z4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318"/>
    <w:bookmarkStart w:name="z4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Боген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319"/>
    <w:bookmarkStart w:name="z4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320"/>
    <w:bookmarkStart w:name="z4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Боген (личных подворий населения и ТОО, КХ) насчитывается 1954 голов крупного рогатого скота, 2618 голов мелкого рогатого скота, -1185 голов лошадей, 164 голов верблюдов. </w:t>
      </w:r>
    </w:p>
    <w:bookmarkEnd w:id="321"/>
    <w:bookmarkStart w:name="z4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Беларан имеется 14049 гектаров пастбищных угодий. В аульном округе Боген сервитуты для перегона скота не установлены.</w:t>
      </w:r>
    </w:p>
    <w:bookmarkEnd w:id="322"/>
    <w:bookmarkStart w:name="z4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Боген отсутствуют земельные площади по содержанию, разведению маточного поголовья сельскохозяйственных животных.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Бекбауыл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49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Бекбауыл</w:t>
      </w:r>
    </w:p>
    <w:bookmarkEnd w:id="324"/>
    <w:bookmarkStart w:name="z49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6"/>
    <w:bookmarkStart w:name="z49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Акирек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зе-мле-по-льзо-ва-те-лей зе-ме-льн-ых уча-стк-ов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"Әбілда"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"Құмбазар"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"Жанабаз"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Арал"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шаура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 Құмбазар"шаруа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"Әміре""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"Ақкісі"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-11 448</w:t>
            </w:r>
          </w:p>
        </w:tc>
      </w:tr>
    </w:tbl>
    <w:bookmarkStart w:name="z49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0"/>
    <w:bookmarkStart w:name="z49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331"/>
    <w:bookmarkStart w:name="z50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332"/>
    <w:bookmarkStart w:name="z50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Бекбауыл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Бекбауыл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Бекбауыл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Бекбауыл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0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35"/>
    <w:bookmarkStart w:name="z5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Бекбауыл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Бекбауыл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1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337"/>
    <w:bookmarkStart w:name="z5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4041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9"/>
    <w:bookmarkStart w:name="z51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Бекбауыл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2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341"/>
    <w:bookmarkStart w:name="z5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342"/>
    <w:bookmarkStart w:name="z52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аульном округе Бекбауыл есть оросительные каналов.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Бекбауыл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3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5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345"/>
    <w:bookmarkStart w:name="z5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346"/>
    <w:bookmarkStart w:name="z5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347"/>
    <w:bookmarkStart w:name="z5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348"/>
    <w:bookmarkStart w:name="z5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2022 года № 358</w:t>
            </w:r>
          </w:p>
        </w:tc>
      </w:tr>
    </w:tbl>
    <w:bookmarkStart w:name="z53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Беларан на 2022-2023 годы.</w:t>
      </w:r>
    </w:p>
    <w:bookmarkEnd w:id="350"/>
    <w:bookmarkStart w:name="z5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Беларан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351"/>
    <w:bookmarkStart w:name="z5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352"/>
    <w:bookmarkStart w:name="z54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353"/>
    <w:bookmarkStart w:name="z5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Беларан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354"/>
    <w:bookmarkStart w:name="z5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355"/>
    <w:bookmarkStart w:name="z5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56"/>
    <w:bookmarkStart w:name="z5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357"/>
    <w:bookmarkStart w:name="z5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358"/>
    <w:bookmarkStart w:name="z5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359"/>
    <w:bookmarkStart w:name="z5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360"/>
    <w:bookmarkStart w:name="z5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361"/>
    <w:bookmarkStart w:name="z5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362"/>
    <w:bookmarkStart w:name="z5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Беларан общей площадью 14529 гектаров;</w:t>
      </w:r>
    </w:p>
    <w:bookmarkEnd w:id="363"/>
    <w:bookmarkStart w:name="z55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364"/>
    <w:bookmarkStart w:name="z5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назначения-4045 гектаров;</w:t>
      </w:r>
    </w:p>
    <w:bookmarkEnd w:id="365"/>
    <w:bookmarkStart w:name="z5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пастбища-14049 га;</w:t>
      </w:r>
    </w:p>
    <w:bookmarkEnd w:id="366"/>
    <w:bookmarkStart w:name="z55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пунктов-10060гектаров;</w:t>
      </w:r>
    </w:p>
    <w:bookmarkEnd w:id="367"/>
    <w:bookmarkStart w:name="z5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Беларан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368"/>
    <w:bookmarkStart w:name="z55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369"/>
    <w:bookmarkStart w:name="z55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Беларан (личных подворий населения и ТОО, КХ) насчитывается 846 голов крупного рогатого скота, 1157 голов мелкого рогатого скота, -2947 голов лошадей, 2101 голов верблюдов.</w:t>
      </w:r>
    </w:p>
    <w:bookmarkEnd w:id="370"/>
    <w:bookmarkStart w:name="z56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Беларан имеется 14049 гектаров пастбищных угодий. В аульном округе Беларан сервитуты для перегона скота не установлены.</w:t>
      </w:r>
    </w:p>
    <w:bookmarkEnd w:id="371"/>
    <w:bookmarkStart w:name="z56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Беларан отсутствуют земельные площади по содержанию, разведению маточного поголовья сельскохозяйственных животных.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Беларан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6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Беларан</w:t>
      </w:r>
    </w:p>
    <w:bookmarkEnd w:id="373"/>
    <w:bookmarkStart w:name="z56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5"/>
    <w:bookmarkStart w:name="z56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Беларан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Сарсенбай "Айбек"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Дуйсенбек Тулеумуратович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Молдагалиевич "Парасат 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Кайратович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"Қай-Нұр"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Пәтуәліұлы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"Төртағайын"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Булекбаевич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Сарсенбай "Айбек" ш/қ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</w:tbl>
    <w:bookmarkStart w:name="z5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1"/>
    <w:bookmarkStart w:name="z5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382"/>
    <w:bookmarkStart w:name="z5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383"/>
    <w:bookmarkStart w:name="z57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Беларан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Беларан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8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Беларан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Беларан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8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6"/>
    <w:bookmarkStart w:name="z5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Беларан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Беларан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59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388"/>
    <w:bookmarkStart w:name="z5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0"/>
    <w:bookmarkStart w:name="z5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Беларан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0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392"/>
    <w:bookmarkStart w:name="z6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393"/>
    <w:bookmarkStart w:name="z6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Беларан есть оросительные каналов.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Беларан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0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6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396"/>
    <w:bookmarkStart w:name="z6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397"/>
    <w:bookmarkStart w:name="z6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398"/>
    <w:bookmarkStart w:name="z6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399"/>
    <w:bookmarkStart w:name="z6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2022 года № 358</w:t>
            </w:r>
          </w:p>
        </w:tc>
      </w:tr>
    </w:tbl>
    <w:bookmarkStart w:name="z6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Боген на 2022-2023 годы.</w:t>
      </w:r>
    </w:p>
    <w:bookmarkEnd w:id="401"/>
    <w:bookmarkStart w:name="z6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Боген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402"/>
    <w:bookmarkStart w:name="z6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403"/>
    <w:bookmarkStart w:name="z6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404"/>
    <w:bookmarkStart w:name="z6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Боген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405"/>
    <w:bookmarkStart w:name="z6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406"/>
    <w:bookmarkStart w:name="z6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07"/>
    <w:bookmarkStart w:name="z6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408"/>
    <w:bookmarkStart w:name="z6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409"/>
    <w:bookmarkStart w:name="z6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410"/>
    <w:bookmarkStart w:name="z6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411"/>
    <w:bookmarkStart w:name="z6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412"/>
    <w:bookmarkStart w:name="z6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413"/>
    <w:bookmarkStart w:name="z6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Боген общей площадью 18254 гектаров;</w:t>
      </w:r>
    </w:p>
    <w:bookmarkEnd w:id="414"/>
    <w:bookmarkStart w:name="z6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415"/>
    <w:bookmarkStart w:name="z6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назначения-14868гектаров;</w:t>
      </w:r>
    </w:p>
    <w:bookmarkEnd w:id="416"/>
    <w:bookmarkStart w:name="z6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417"/>
    <w:bookmarkStart w:name="z6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418"/>
    <w:bookmarkStart w:name="z6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Боген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419"/>
    <w:bookmarkStart w:name="z6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420"/>
    <w:bookmarkStart w:name="z6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Боген (личных подворий населения и ТОО, КХ) насчитывается 1954 голов крупного рогатого скота, 2618 голов мелкого рогатого скота, -1185 голов лошадей, 164 голов верблюдов. </w:t>
      </w:r>
    </w:p>
    <w:bookmarkEnd w:id="421"/>
    <w:bookmarkStart w:name="z6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Беларан имеется 14049 гектаров пастбищных угодий. В аульном округе Боген сервитуты для перегона скота не установлены.</w:t>
      </w:r>
    </w:p>
    <w:bookmarkEnd w:id="422"/>
    <w:bookmarkStart w:name="z6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Боген отсутствуют земельные площади по содержанию, разведению маточного поголовья сельскохозяйственных животных.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Боген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4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Беларан</w:t>
      </w:r>
    </w:p>
    <w:bookmarkEnd w:id="424"/>
    <w:bookmarkStart w:name="z6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26"/>
    <w:bookmarkStart w:name="z6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Боген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зе-мле-поль-зо-ва-тел-ей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Куаныш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Омирбай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Оразбай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Дос-жанов Аке-лдил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Қо-рыты-нды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0"/>
    <w:bookmarkStart w:name="z6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431"/>
    <w:bookmarkStart w:name="z6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432"/>
    <w:bookmarkStart w:name="z65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Боген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Боген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5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Боген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Боген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6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35"/>
    <w:bookmarkStart w:name="z6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Боген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Боген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6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437"/>
    <w:bookmarkStart w:name="z6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9"/>
    <w:bookmarkStart w:name="z6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Боген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7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441"/>
    <w:bookmarkStart w:name="z6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442"/>
    <w:bookmarkStart w:name="z6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Беларан есть оросительные каналов.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Боген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68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6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445"/>
    <w:bookmarkStart w:name="z6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446"/>
    <w:bookmarkStart w:name="z68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447"/>
    <w:bookmarkStart w:name="z6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448"/>
    <w:bookmarkStart w:name="z6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69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Жанакурылыс на 2022-2023 годы.</w:t>
      </w:r>
    </w:p>
    <w:bookmarkEnd w:id="450"/>
    <w:bookmarkStart w:name="z6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Жанакурылыс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451"/>
    <w:bookmarkStart w:name="z6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452"/>
    <w:bookmarkStart w:name="z6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453"/>
    <w:bookmarkStart w:name="z6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Жанакурылыс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454"/>
    <w:bookmarkStart w:name="z69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455"/>
    <w:bookmarkStart w:name="z69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56"/>
    <w:bookmarkStart w:name="z6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457"/>
    <w:bookmarkStart w:name="z6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458"/>
    <w:bookmarkStart w:name="z7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459"/>
    <w:bookmarkStart w:name="z7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460"/>
    <w:bookmarkStart w:name="z7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461"/>
    <w:bookmarkStart w:name="z7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462"/>
    <w:bookmarkStart w:name="z7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Жанакурылыс общей площадью 39861гектаров;</w:t>
      </w:r>
    </w:p>
    <w:bookmarkEnd w:id="463"/>
    <w:bookmarkStart w:name="z7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464"/>
    <w:bookmarkStart w:name="z70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465"/>
    <w:bookmarkStart w:name="z70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пастбища-35877 га;</w:t>
      </w:r>
    </w:p>
    <w:bookmarkEnd w:id="466"/>
    <w:bookmarkStart w:name="z70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пунктов-1669гектаров;</w:t>
      </w:r>
    </w:p>
    <w:bookmarkEnd w:id="467"/>
    <w:bookmarkStart w:name="z70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Жанакурылыс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468"/>
    <w:bookmarkStart w:name="z71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469"/>
    <w:bookmarkStart w:name="z71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Жанакурылыс (личных подворий населения и ТОО, КХ) насчитывается 672 голов крупного рогатого скота, 1245 голов мелкого рогатого скота, -405 голов лошадей, 12 голов верблюдов. </w:t>
      </w:r>
    </w:p>
    <w:bookmarkEnd w:id="470"/>
    <w:bookmarkStart w:name="z71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Жанакурылыс имеется 35877 гектаров пастбищных угодий. В аульном округе Жанакурылыс сервитуты для перегона скота не установлены.</w:t>
      </w:r>
    </w:p>
    <w:bookmarkEnd w:id="471"/>
    <w:bookmarkStart w:name="z71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Жанакурылыс отсутствуют земельные площади по содержанию, разведению маточного поголовья сельскохозяйственных животных.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Жанакурылыс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1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Жанакурылыс</w:t>
      </w:r>
    </w:p>
    <w:bookmarkEnd w:id="473"/>
    <w:bookmarkStart w:name="z71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75"/>
    <w:bookmarkStart w:name="z72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Жанакурылыс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Па-ст-бищ-ная пло-ща-дь,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Елнур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Нургазы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+18 96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Жанабек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Ерсултан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-11 601</w:t>
            </w:r>
          </w:p>
        </w:tc>
      </w:tr>
    </w:tbl>
    <w:bookmarkStart w:name="z72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79"/>
    <w:bookmarkStart w:name="z7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480"/>
    <w:bookmarkStart w:name="z72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481"/>
    <w:bookmarkStart w:name="z728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Жанакурылыс 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73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Жанакурылыс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Жанакурылыс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3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84"/>
    <w:bookmarkStart w:name="z73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Жанакурылыс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Жанакурылыс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4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486"/>
    <w:bookmarkStart w:name="z74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8"/>
    <w:bookmarkStart w:name="z7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Жанакурылыс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5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490"/>
    <w:bookmarkStart w:name="z75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491"/>
    <w:bookmarkStart w:name="z75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Жанакурылыс есть оросительные каналов.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Жанакурылыс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5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75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494"/>
    <w:bookmarkStart w:name="z75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495"/>
    <w:bookmarkStart w:name="z76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496"/>
    <w:bookmarkStart w:name="z76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497"/>
    <w:bookmarkStart w:name="z76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76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Жетес би на 2022-2023 годы.</w:t>
      </w:r>
    </w:p>
    <w:bookmarkEnd w:id="499"/>
    <w:bookmarkStart w:name="z76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Жетес би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500"/>
    <w:bookmarkStart w:name="z76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501"/>
    <w:bookmarkStart w:name="z76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502"/>
    <w:bookmarkStart w:name="z77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Косжар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503"/>
    <w:bookmarkStart w:name="z77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504"/>
    <w:bookmarkStart w:name="z77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05"/>
    <w:bookmarkStart w:name="z77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506"/>
    <w:bookmarkStart w:name="z77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507"/>
    <w:bookmarkStart w:name="z77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508"/>
    <w:bookmarkStart w:name="z77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509"/>
    <w:bookmarkStart w:name="z77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510"/>
    <w:bookmarkStart w:name="z77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511"/>
    <w:bookmarkStart w:name="z77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Жетес би общей площадью 18254 гектаров;</w:t>
      </w:r>
    </w:p>
    <w:bookmarkEnd w:id="512"/>
    <w:bookmarkStart w:name="z78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13"/>
    <w:bookmarkStart w:name="z78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назначения-14868гектаров;</w:t>
      </w:r>
    </w:p>
    <w:bookmarkEnd w:id="514"/>
    <w:bookmarkStart w:name="z78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515"/>
    <w:bookmarkStart w:name="z78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516"/>
    <w:bookmarkStart w:name="z78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Жетес би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517"/>
    <w:bookmarkStart w:name="z78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518"/>
    <w:bookmarkStart w:name="z78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Жетес би (личных подворий населения и ТОО, КХ) насчитывается 520 голов крупного рогатого скота, 618 голов мелкого рогатого скота, -90 голов лошадей.</w:t>
      </w:r>
    </w:p>
    <w:bookmarkEnd w:id="519"/>
    <w:bookmarkStart w:name="z78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Жетес би имеется 14868 гектаров пастбищных угодий. В аульном округе Жетес бисервитуты для перегона скота не установлены.</w:t>
      </w:r>
    </w:p>
    <w:bookmarkEnd w:id="520"/>
    <w:bookmarkStart w:name="z78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Жетес би отсутствуют земельные площади по содержанию, разведению маточного поголовья сельскохозяйственных животных.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Жетес би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79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Жетес би</w:t>
      </w:r>
    </w:p>
    <w:bookmarkEnd w:id="522"/>
    <w:bookmarkStart w:name="z79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7620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4"/>
    <w:bookmarkStart w:name="z79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Жетес би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зем-ле-поль-зо-ва-те-лей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28"/>
    <w:bookmarkStart w:name="z80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529"/>
    <w:bookmarkStart w:name="z80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530"/>
    <w:bookmarkStart w:name="z803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Жетес би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Жетес 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</w:tbl>
    <w:bookmarkStart w:name="z805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Жетес би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Жетес би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1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33"/>
    <w:bookmarkStart w:name="z81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Жетес би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аульном округе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18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535"/>
    <w:bookmarkStart w:name="z81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7"/>
    <w:bookmarkStart w:name="z82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8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Жетес би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26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539"/>
    <w:bookmarkStart w:name="z82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540"/>
    <w:bookmarkStart w:name="z82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Жетес би есть оросительные каналов.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округеЖетес би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3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83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543"/>
    <w:bookmarkStart w:name="z83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544"/>
    <w:bookmarkStart w:name="z83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545"/>
    <w:bookmarkStart w:name="z83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546"/>
    <w:bookmarkStart w:name="z83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5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842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Жинишкекум на 2022-2023 годы.</w:t>
      </w:r>
    </w:p>
    <w:bookmarkEnd w:id="548"/>
    <w:bookmarkStart w:name="z8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Жинишкекум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549"/>
    <w:bookmarkStart w:name="z84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550"/>
    <w:bookmarkStart w:name="z84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551"/>
    <w:bookmarkStart w:name="z84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Жинишкекумв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552"/>
    <w:bookmarkStart w:name="z84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553"/>
    <w:bookmarkStart w:name="z84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54"/>
    <w:bookmarkStart w:name="z84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555"/>
    <w:bookmarkStart w:name="z85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556"/>
    <w:bookmarkStart w:name="z85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557"/>
    <w:bookmarkStart w:name="z85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558"/>
    <w:bookmarkStart w:name="z85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559"/>
    <w:bookmarkStart w:name="z85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560"/>
    <w:bookmarkStart w:name="z85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Жинишкекумобщей площадью 39861гектаров;</w:t>
      </w:r>
    </w:p>
    <w:bookmarkEnd w:id="561"/>
    <w:bookmarkStart w:name="z85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562"/>
    <w:bookmarkStart w:name="z85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563"/>
    <w:bookmarkStart w:name="z85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пастбища-35877 га;</w:t>
      </w:r>
    </w:p>
    <w:bookmarkEnd w:id="564"/>
    <w:bookmarkStart w:name="z85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пунктов-1669гектаров;</w:t>
      </w:r>
    </w:p>
    <w:bookmarkEnd w:id="565"/>
    <w:bookmarkStart w:name="z86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Жинишкекум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566"/>
    <w:bookmarkStart w:name="z86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567"/>
    <w:bookmarkStart w:name="z86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округеЖинишкекум (личных подворий населения и ТОО, КХ) насчитывается 672 голов крупного рогатого скота, 1245 голов мелкого рогатого скота, -405 голов лошадей, 12 голов верблюдов. </w:t>
      </w:r>
    </w:p>
    <w:bookmarkEnd w:id="568"/>
    <w:bookmarkStart w:name="z86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Жинишкекум имеется 35877 гектаров пастбищных угодий. В аульном округе Жинишкекум сервитуты для перегона скота не установлены.</w:t>
      </w:r>
    </w:p>
    <w:bookmarkEnd w:id="569"/>
    <w:bookmarkStart w:name="z86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Жинишкекум отсутствуют земельные площади по содержанию, разведению маточного поголовья сельскохозяйственных животных.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Жинишкекум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69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Жинишкекум</w:t>
      </w:r>
    </w:p>
    <w:bookmarkEnd w:id="571"/>
    <w:bookmarkStart w:name="z87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3"/>
    <w:bookmarkStart w:name="z87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Жинишкекум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зем-ле-поль-зо-ва-те-лей зем-ель-ных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ш/қ, Бердимагамбетов 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"Бек"ш/қ, 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Қ.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"Берекет-1" ш/қ, Тулегнов Ж.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"Сарсен" ш/қ, Досаев Қ.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"Досжан-Думан", Рсалиев 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"Ардана" ш/қ, Рахманов 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ш/қ, Айтекеев А.Б.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"Ақтілек" ш/қ, Алимбетов Ж.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ш/қ, Жексенбаев 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ш/қ, Айсауытов Ұ.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"Оңалбек" ш/қ, Есдаулетова 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"Прекшов Жанғазы" ш/қ, Прекешов Ж.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"Тоқпан"ш/қ,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"Ақ-бота" ш/қ,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Даримбетов А.Е.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"Өтебәлі" ш/қ, Сиюов Қ.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"Балтық" ш/қ Сәрсенбаева М.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"Кенжебек" Әйімбетов Әділбек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"Баршақұм" Айбосынов Кішкене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"Ажигулов Зинет"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0"/>
    <w:bookmarkStart w:name="z88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581"/>
    <w:bookmarkStart w:name="z88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582"/>
    <w:bookmarkStart w:name="z882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Жинишкекум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884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Жинишкекум</w:t>
      </w:r>
    </w:p>
    <w:bookmarkEnd w:id="5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Жинишкекум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9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85"/>
    <w:bookmarkStart w:name="z8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Жинишкекум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Жинишкекум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89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587"/>
    <w:bookmarkStart w:name="z8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9"/>
    <w:bookmarkStart w:name="z8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Жинишкекум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04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591"/>
    <w:bookmarkStart w:name="z9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592"/>
    <w:bookmarkStart w:name="z9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аульном округе Жинишкекум есть оросительные каналов.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Жинишкекум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11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9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595"/>
    <w:bookmarkStart w:name="z9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596"/>
    <w:bookmarkStart w:name="z9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597"/>
    <w:bookmarkStart w:name="z9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598"/>
    <w:bookmarkStart w:name="z9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92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Камыстыбас на 2022-2023 годы.</w:t>
      </w:r>
    </w:p>
    <w:bookmarkEnd w:id="600"/>
    <w:bookmarkStart w:name="z9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Камыстыбас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601"/>
    <w:bookmarkStart w:name="z9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602"/>
    <w:bookmarkStart w:name="z9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603"/>
    <w:bookmarkStart w:name="z9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Жанакурылыс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604"/>
    <w:bookmarkStart w:name="z9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605"/>
    <w:bookmarkStart w:name="z9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06"/>
    <w:bookmarkStart w:name="z9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607"/>
    <w:bookmarkStart w:name="z9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608"/>
    <w:bookmarkStart w:name="z9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609"/>
    <w:bookmarkStart w:name="z9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610"/>
    <w:bookmarkStart w:name="z9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611"/>
    <w:bookmarkStart w:name="z9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612"/>
    <w:bookmarkStart w:name="z9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Камыстыбас общей площадью 39861гектаров;</w:t>
      </w:r>
    </w:p>
    <w:bookmarkEnd w:id="613"/>
    <w:bookmarkStart w:name="z9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614"/>
    <w:bookmarkStart w:name="z9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615"/>
    <w:bookmarkStart w:name="z9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пастбища-35877 га;</w:t>
      </w:r>
    </w:p>
    <w:bookmarkEnd w:id="616"/>
    <w:bookmarkStart w:name="z9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пунктов-1669 гектаров;</w:t>
      </w:r>
    </w:p>
    <w:bookmarkEnd w:id="617"/>
    <w:bookmarkStart w:name="z9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Камыстыбас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618"/>
    <w:bookmarkStart w:name="z9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619"/>
    <w:bookmarkStart w:name="z9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Камыстыбас (личных подворий населения и ТОО, КХ) насчитывается 672 голов крупного рогатого скота, 1245 голов мелкого рогатого скота, -405 голов лошадей, 12 голов верблюдов. </w:t>
      </w:r>
    </w:p>
    <w:bookmarkEnd w:id="620"/>
    <w:bookmarkStart w:name="z9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Камыстыбас имеется 35877 гектаров пастбищных угодий. В аульном округе Камыстыбас сервитуты для перегона скота не установлены.</w:t>
      </w:r>
    </w:p>
    <w:bookmarkEnd w:id="621"/>
    <w:bookmarkStart w:name="z9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Камыстыбас отсутствуют земельные площади по содержанию, разведению маточного поголовья сельскохозяйственных животных.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Камыстыбас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47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Камыстыбас</w:t>
      </w:r>
    </w:p>
    <w:bookmarkEnd w:id="623"/>
    <w:bookmarkStart w:name="z94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5"/>
    <w:bookmarkStart w:name="z95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1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Камыстыбас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па-ст-би-ща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"Түлебай"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"Шөңкі"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"Каюпов Нурболат"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 Аралбек"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"Бақберген" шаура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"Асылан"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-28-36</w:t>
            </w:r>
          </w:p>
        </w:tc>
      </w:tr>
    </w:tbl>
    <w:bookmarkStart w:name="z9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29"/>
    <w:bookmarkStart w:name="z9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630"/>
    <w:bookmarkStart w:name="z9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631"/>
    <w:bookmarkStart w:name="z95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Камыстыбас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95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Камыстыбас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Камыстыбас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6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34"/>
    <w:bookmarkStart w:name="z96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Жанакурылыс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Камыстыбас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71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636"/>
    <w:bookmarkStart w:name="z97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8"/>
    <w:bookmarkStart w:name="z97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Камыстыбас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79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640"/>
    <w:bookmarkStart w:name="z9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641"/>
    <w:bookmarkStart w:name="z9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Камыстыбас есть оросительные каналов.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Камыстыбас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986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98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644"/>
    <w:bookmarkStart w:name="z98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645"/>
    <w:bookmarkStart w:name="z98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646"/>
    <w:bookmarkStart w:name="z99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647"/>
    <w:bookmarkStart w:name="z99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99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Каракум на 2022-2023 годы.</w:t>
      </w:r>
    </w:p>
    <w:bookmarkEnd w:id="649"/>
    <w:bookmarkStart w:name="z99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 Каракум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650"/>
    <w:bookmarkStart w:name="z99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651"/>
    <w:bookmarkStart w:name="z99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652"/>
    <w:bookmarkStart w:name="z9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Каракум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653"/>
    <w:bookmarkStart w:name="z10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654"/>
    <w:bookmarkStart w:name="z10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55"/>
    <w:bookmarkStart w:name="z10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656"/>
    <w:bookmarkStart w:name="z10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657"/>
    <w:bookmarkStart w:name="z10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658"/>
    <w:bookmarkStart w:name="z10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659"/>
    <w:bookmarkStart w:name="z10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660"/>
    <w:bookmarkStart w:name="z10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661"/>
    <w:bookmarkStart w:name="z10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Каракум общей площадью 17 822гектаров;</w:t>
      </w:r>
    </w:p>
    <w:bookmarkEnd w:id="662"/>
    <w:bookmarkStart w:name="z10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663"/>
    <w:bookmarkStart w:name="z101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назначения-62725 гектаров;</w:t>
      </w:r>
    </w:p>
    <w:bookmarkEnd w:id="664"/>
    <w:bookmarkStart w:name="z10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пастбища-62 725 га;</w:t>
      </w:r>
    </w:p>
    <w:bookmarkEnd w:id="665"/>
    <w:bookmarkStart w:name="z10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пунктов-4315 гектаров;</w:t>
      </w:r>
    </w:p>
    <w:bookmarkEnd w:id="666"/>
    <w:bookmarkStart w:name="z10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Каракум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667"/>
    <w:bookmarkStart w:name="z101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668"/>
    <w:bookmarkStart w:name="z10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сельском округе Каракум (личных подворий населения и ТОО, КХ) насчитывается 2775 голов крупного рогатого скота, 3372 голов мелкого рогатого скота, -1577 голов лошадей, 150 голов верблюдов.</w:t>
      </w:r>
    </w:p>
    <w:bookmarkEnd w:id="669"/>
    <w:bookmarkStart w:name="z10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Каракум имеется 12725 гектаров пастбищных угодий. В аульном округе Каракум сервитуты для перегона скота не установлены.</w:t>
      </w:r>
    </w:p>
    <w:bookmarkEnd w:id="670"/>
    <w:bookmarkStart w:name="z10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Каракум отсутствуют земельные площади по содержанию, разведению маточного поголовья сельскохозяйственных животных.</w:t>
      </w:r>
    </w:p>
    <w:bookmarkEnd w:id="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22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Каракум</w:t>
      </w:r>
    </w:p>
    <w:bookmarkEnd w:id="672"/>
    <w:bookmarkStart w:name="z102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4"/>
    <w:bookmarkStart w:name="z102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Каракум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зе-мле-поль-зо-ва-те-лей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П-ст-би-щн-ая пло-ща-дь,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Абдижалиева Галия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Садик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Токсанбай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Аппазова Тынымкул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+14 02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Мухит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+25 31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Коблан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Даража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Балкенбаев Жанабай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Бейісов Темірхан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Алтынбек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Кани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Нагашыбай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Валентина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Дәрибаев Мейрамбек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Бауыржан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Кадирхан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Садырбек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 Кунжамила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Кунболат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Коптенбаев Бауыржан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Кайырбек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Мукишев Кадирбай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Тиыштыкбай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Есенкелди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Мандибаев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Бектурган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Кызгалдак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Аралкул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 Руслан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Тлепбаев Аралбек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Шарапат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Турениязов Алтай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Мадина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Избаскан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Абиканиев Куандык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Аманкелди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Розагул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Берсугирова Асылзат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Кайратбек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Назира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Марат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Ергали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Алтынкул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78"/>
    <w:bookmarkStart w:name="z103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679"/>
    <w:bookmarkStart w:name="z103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680"/>
    <w:bookmarkStart w:name="z1032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Каракум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Каракум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</w:tbl>
    <w:bookmarkStart w:name="z1034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Каракум</w:t>
      </w:r>
    </w:p>
    <w:bookmarkEnd w:id="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40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83"/>
    <w:bookmarkStart w:name="z104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Каракум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46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685"/>
    <w:bookmarkStart w:name="z104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87"/>
    <w:bookmarkStart w:name="z10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54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689"/>
    <w:bookmarkStart w:name="z105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690"/>
    <w:bookmarkStart w:name="z105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Каракум нет оросительных каналов.</w:t>
      </w:r>
    </w:p>
    <w:bookmarkEnd w:id="6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6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06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693"/>
    <w:bookmarkStart w:name="z106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694"/>
    <w:bookmarkStart w:name="z106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695"/>
    <w:bookmarkStart w:name="z106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696"/>
    <w:bookmarkStart w:name="z106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070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Каратерен на 2022-2023 годы.</w:t>
      </w:r>
    </w:p>
    <w:bookmarkEnd w:id="698"/>
    <w:bookmarkStart w:name="z107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Каратерен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699"/>
    <w:bookmarkStart w:name="z107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700"/>
    <w:bookmarkStart w:name="z107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701"/>
    <w:bookmarkStart w:name="z107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Каратерен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702"/>
    <w:bookmarkStart w:name="z107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703"/>
    <w:bookmarkStart w:name="z107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04"/>
    <w:bookmarkStart w:name="z107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705"/>
    <w:bookmarkStart w:name="z107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706"/>
    <w:bookmarkStart w:name="z107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707"/>
    <w:bookmarkStart w:name="z108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708"/>
    <w:bookmarkStart w:name="z108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709"/>
    <w:bookmarkStart w:name="z108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710"/>
    <w:bookmarkStart w:name="z108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Каратерен общей площадью 18254 гектаров;</w:t>
      </w:r>
    </w:p>
    <w:bookmarkEnd w:id="711"/>
    <w:bookmarkStart w:name="z108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712"/>
    <w:bookmarkStart w:name="z108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назначения-14868гектаров;</w:t>
      </w:r>
    </w:p>
    <w:bookmarkEnd w:id="713"/>
    <w:bookmarkStart w:name="z108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714"/>
    <w:bookmarkStart w:name="z108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715"/>
    <w:bookmarkStart w:name="z108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Каратерен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716"/>
    <w:bookmarkStart w:name="z108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717"/>
    <w:bookmarkStart w:name="z109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2023 года в аульном округе Каратерен (личных подворий населения и ТОО, КХ) насчитывается 1954 голов крупного рогатого скота, 2618 голов мелкого рогатого скота, -1185 голов лошадей, 164 голов верблюдов. </w:t>
      </w:r>
    </w:p>
    <w:bookmarkEnd w:id="718"/>
    <w:bookmarkStart w:name="z109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Каратерен имеется 14049 гектаров пастбищных угодий. В аульном округе Каратерен сервитуты для перегона скота не установлены.</w:t>
      </w:r>
    </w:p>
    <w:bookmarkEnd w:id="719"/>
    <w:bookmarkStart w:name="z109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Каратерен отсутствуют земельные площади по содержанию, разведению маточного поголовья сельскохозяйственных животных.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Каратерен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09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Каратерен</w:t>
      </w:r>
    </w:p>
    <w:bookmarkEnd w:id="721"/>
    <w:bookmarkStart w:name="z109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2"/>
    <w:p>
      <w:pPr>
        <w:spacing w:after="0"/>
        <w:ind w:left="0"/>
        <w:jc w:val="both"/>
      </w:pPr>
      <w:r>
        <w:drawing>
          <wp:inline distT="0" distB="0" distL="0" distR="0">
            <wp:extent cx="77724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3"/>
    <w:bookmarkStart w:name="z110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1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Каратерен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Жанабай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"Жүсіп"ШҚ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"Байжігіт"ШҚ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"Дүйсенғали"ШҚ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27"/>
    <w:bookmarkStart w:name="z110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728"/>
    <w:bookmarkStart w:name="z110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729"/>
    <w:bookmarkStart w:name="z1107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Каратерен</w:t>
      </w:r>
    </w:p>
    <w:bookmarkEnd w:id="7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Каратерен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09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Каратерен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Каратерен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15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32"/>
    <w:bookmarkStart w:name="z111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Каратерен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Каратерен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21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734"/>
    <w:bookmarkStart w:name="z112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36"/>
    <w:bookmarkStart w:name="z112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Каратерен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29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738"/>
    <w:bookmarkStart w:name="z113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739"/>
    <w:bookmarkStart w:name="z113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Каратерен есть оросительные каналов.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Каратерен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36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13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742"/>
    <w:bookmarkStart w:name="z113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743"/>
    <w:bookmarkStart w:name="z113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744"/>
    <w:bookmarkStart w:name="z114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745"/>
    <w:bookmarkStart w:name="z114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145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Косаман на 2022-2023 годы.</w:t>
      </w:r>
    </w:p>
    <w:bookmarkEnd w:id="747"/>
    <w:bookmarkStart w:name="z114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Косаман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748"/>
    <w:bookmarkStart w:name="z114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749"/>
    <w:bookmarkStart w:name="z114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750"/>
    <w:bookmarkStart w:name="z114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Косаман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751"/>
    <w:bookmarkStart w:name="z115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752"/>
    <w:bookmarkStart w:name="z115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53"/>
    <w:bookmarkStart w:name="z115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754"/>
    <w:bookmarkStart w:name="z115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755"/>
    <w:bookmarkStart w:name="z115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756"/>
    <w:bookmarkStart w:name="z115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757"/>
    <w:bookmarkStart w:name="z115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758"/>
    <w:bookmarkStart w:name="z115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759"/>
    <w:bookmarkStart w:name="z115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Косаман общей площадью 14529 гектаров;</w:t>
      </w:r>
    </w:p>
    <w:bookmarkEnd w:id="760"/>
    <w:bookmarkStart w:name="z115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761"/>
    <w:bookmarkStart w:name="z116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назначения-4045 гектаров;</w:t>
      </w:r>
    </w:p>
    <w:bookmarkEnd w:id="762"/>
    <w:bookmarkStart w:name="z116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пастбища-14049 га;</w:t>
      </w:r>
    </w:p>
    <w:bookmarkEnd w:id="763"/>
    <w:bookmarkStart w:name="z116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пунктов-10060гектаров;</w:t>
      </w:r>
    </w:p>
    <w:bookmarkEnd w:id="764"/>
    <w:bookmarkStart w:name="z116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Косаман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765"/>
    <w:bookmarkStart w:name="z116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766"/>
    <w:bookmarkStart w:name="z116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Беларан (личных подворий населения и ТОО, КХ) насчитывается 846 голов крупного рогатого скота, 1157 голов мелкого рогатого скота, -2947 голов лошадей, 2101 голов верблюдов.</w:t>
      </w:r>
    </w:p>
    <w:bookmarkEnd w:id="767"/>
    <w:bookmarkStart w:name="z116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Косаман имеется 14049 гектаров пастбищных угодий. В аульном округе Косаман сервитуты для перегона скота не установлены.</w:t>
      </w:r>
    </w:p>
    <w:bookmarkEnd w:id="768"/>
    <w:bookmarkStart w:name="z116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Беларан отсутствуют земельные площади по содержанию, разведению маточного поголовья сельскохозяйственных животных.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Косаман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72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Косаман</w:t>
      </w:r>
    </w:p>
    <w:bookmarkEnd w:id="770"/>
    <w:bookmarkStart w:name="z117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2"/>
    <w:bookmarkStart w:name="z117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Косаман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"Тұрарбек" ШҚ Латипов Мырзағұл Есіркепович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"Сағынатілеу" ШҚ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Нұрадин Сағынович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ШҚ Берібаев Ерлан Тілеуқабылович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"Мамытов" ШҚ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Тәуекел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"Женіс"ШҚ Сатжанов Женіс Амангелдиевич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ШҚ Итжемесов Кырлыбай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-19 795</w:t>
            </w:r>
          </w:p>
        </w:tc>
      </w:tr>
    </w:tbl>
    <w:bookmarkStart w:name="z11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78"/>
    <w:bookmarkStart w:name="z11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779"/>
    <w:bookmarkStart w:name="z11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780"/>
    <w:bookmarkStart w:name="z1184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Косаман</w:t>
      </w:r>
    </w:p>
    <w:bookmarkEnd w:id="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Косаман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86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Беларан</w:t>
      </w:r>
    </w:p>
    <w:bookmarkEnd w:id="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Косаман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9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83"/>
    <w:bookmarkStart w:name="z11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Косаман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Косаман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198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785"/>
    <w:bookmarkStart w:name="z11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6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7"/>
    <w:bookmarkStart w:name="z12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Косаман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06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789"/>
    <w:bookmarkStart w:name="z120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790"/>
    <w:bookmarkStart w:name="z12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Косаман есть оросительные каналов.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Косаман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13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2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полное написание аббревиатур:</w:t>
      </w:r>
    </w:p>
    <w:bookmarkEnd w:id="793"/>
    <w:bookmarkStart w:name="z12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794"/>
    <w:bookmarkStart w:name="z12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795"/>
    <w:bookmarkStart w:name="z12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796"/>
    <w:bookmarkStart w:name="z12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№358</w:t>
            </w:r>
          </w:p>
        </w:tc>
      </w:tr>
    </w:tbl>
    <w:bookmarkStart w:name="z1222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Косжар на 2022-2023 годы.</w:t>
      </w:r>
    </w:p>
    <w:bookmarkEnd w:id="798"/>
    <w:bookmarkStart w:name="z12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Косжар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799"/>
    <w:bookmarkStart w:name="z122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800"/>
    <w:bookmarkStart w:name="z12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801"/>
    <w:bookmarkStart w:name="z12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Косжар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802"/>
    <w:bookmarkStart w:name="z12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803"/>
    <w:bookmarkStart w:name="z122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04"/>
    <w:bookmarkStart w:name="z12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805"/>
    <w:bookmarkStart w:name="z12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806"/>
    <w:bookmarkStart w:name="z12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807"/>
    <w:bookmarkStart w:name="z12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808"/>
    <w:bookmarkStart w:name="z12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809"/>
    <w:bookmarkStart w:name="z12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810"/>
    <w:bookmarkStart w:name="z12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Косжар общей площадью 18254 гектаров;</w:t>
      </w:r>
    </w:p>
    <w:bookmarkEnd w:id="811"/>
    <w:bookmarkStart w:name="z12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812"/>
    <w:bookmarkStart w:name="z12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назначения-14868гектаров;</w:t>
      </w:r>
    </w:p>
    <w:bookmarkEnd w:id="813"/>
    <w:bookmarkStart w:name="z12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814"/>
    <w:bookmarkStart w:name="z12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815"/>
    <w:bookmarkStart w:name="z124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Косжар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816"/>
    <w:bookmarkStart w:name="z124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817"/>
    <w:bookmarkStart w:name="z124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Боген (личных подворий населения и ТОО, КХ) насчитывается 1954 голов крупного рогатого скота, 2618 голов мелкого рогатого скота, -1185 голов лошадей, 164 голов верблюдов. </w:t>
      </w:r>
    </w:p>
    <w:bookmarkEnd w:id="818"/>
    <w:bookmarkStart w:name="z124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Косжар имеется 14868 гектаров пастбищных угодий. В аульном округе Косжарсервитуты для перегона скота не установлены.</w:t>
      </w:r>
    </w:p>
    <w:bookmarkEnd w:id="819"/>
    <w:bookmarkStart w:name="z124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Косжар отсутствуют земельные площади по содержанию, разведению маточного поголовья сельскохозяйственных животных.</w:t>
      </w:r>
    </w:p>
    <w:bookmarkEnd w:id="8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49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Косжар</w:t>
      </w:r>
    </w:p>
    <w:bookmarkEnd w:id="821"/>
    <w:bookmarkStart w:name="z125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3"/>
    <w:bookmarkStart w:name="z125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4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3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Косжар</w:t>
      </w:r>
    </w:p>
    <w:bookmarkEnd w:id="8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Есепбаев Елдос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27"/>
    <w:bookmarkStart w:name="z125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828"/>
    <w:bookmarkStart w:name="z125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829"/>
    <w:bookmarkStart w:name="z1259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Косжар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Косжар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</w:tbl>
    <w:bookmarkStart w:name="z1261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Косжар</w:t>
      </w:r>
    </w:p>
    <w:bookmarkEnd w:id="8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67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32"/>
    <w:bookmarkStart w:name="z126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Косжар</w:t>
      </w:r>
    </w:p>
    <w:bookmarkEnd w:id="8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73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834"/>
    <w:bookmarkStart w:name="z127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36"/>
    <w:bookmarkStart w:name="z127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7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81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838"/>
    <w:bookmarkStart w:name="z128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839"/>
    <w:bookmarkStart w:name="z128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Косжар есть оросительные каналов.</w:t>
      </w:r>
    </w:p>
    <w:bookmarkEnd w:id="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Косжар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288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28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842"/>
    <w:bookmarkStart w:name="z129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843"/>
    <w:bookmarkStart w:name="z129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844"/>
    <w:bookmarkStart w:name="z129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845"/>
    <w:bookmarkStart w:name="z129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№358</w:t>
            </w:r>
          </w:p>
        </w:tc>
      </w:tr>
    </w:tbl>
    <w:bookmarkStart w:name="z1297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Куланды на 2022-2023 годы.</w:t>
      </w:r>
    </w:p>
    <w:bookmarkEnd w:id="847"/>
    <w:bookmarkStart w:name="z129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Куланды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848"/>
    <w:bookmarkStart w:name="z129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849"/>
    <w:bookmarkStart w:name="z130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850"/>
    <w:bookmarkStart w:name="z130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Куланды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851"/>
    <w:bookmarkStart w:name="z130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852"/>
    <w:bookmarkStart w:name="z130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53"/>
    <w:bookmarkStart w:name="z130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854"/>
    <w:bookmarkStart w:name="z130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855"/>
    <w:bookmarkStart w:name="z130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856"/>
    <w:bookmarkStart w:name="z130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857"/>
    <w:bookmarkStart w:name="z130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858"/>
    <w:bookmarkStart w:name="z130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859"/>
    <w:bookmarkStart w:name="z131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Куланды общей площадью 14529 гектаров;</w:t>
      </w:r>
    </w:p>
    <w:bookmarkEnd w:id="860"/>
    <w:bookmarkStart w:name="z131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861"/>
    <w:bookmarkStart w:name="z131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назначения-4045 гектаров;</w:t>
      </w:r>
    </w:p>
    <w:bookmarkEnd w:id="862"/>
    <w:bookmarkStart w:name="z131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пастбища-14049 га;</w:t>
      </w:r>
    </w:p>
    <w:bookmarkEnd w:id="863"/>
    <w:bookmarkStart w:name="z131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пунктов-10060гектаров;</w:t>
      </w:r>
    </w:p>
    <w:bookmarkEnd w:id="864"/>
    <w:bookmarkStart w:name="z131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Куланды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865"/>
    <w:bookmarkStart w:name="z131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866"/>
    <w:bookmarkStart w:name="z131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Куланды (личных подворий населения и ТОО, КХ) насчитывается 846 голов крупного рогатого скота, 1157 голов мелкого рогатого скота, -2947 голов лошадей, 2101 голов верблюдов.</w:t>
      </w:r>
    </w:p>
    <w:bookmarkEnd w:id="867"/>
    <w:bookmarkStart w:name="z131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Куланды имеется 14049 гектаров пастбищных угодий. В аульном округе Куланды сервитуты для перегона скота не установлены.</w:t>
      </w:r>
    </w:p>
    <w:bookmarkEnd w:id="868"/>
    <w:bookmarkStart w:name="z131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Куланды отсутствуют земельные площади по содержанию, разведению маточного поголовья сельскохозяйственных животных.</w:t>
      </w:r>
    </w:p>
    <w:bookmarkEnd w:id="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Куланды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24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Куланды</w:t>
      </w:r>
    </w:p>
    <w:bookmarkEnd w:id="870"/>
    <w:bookmarkStart w:name="z132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1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72"/>
    <w:bookmarkStart w:name="z132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3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8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Куланды</w:t>
      </w:r>
    </w:p>
    <w:bookmarkEnd w:id="8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Елигеев Энгельс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Шалманов Бауыржан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76"/>
    <w:bookmarkStart w:name="z133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877"/>
    <w:bookmarkStart w:name="z133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878"/>
    <w:bookmarkStart w:name="z1334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Куланды</w:t>
      </w:r>
    </w:p>
    <w:bookmarkEnd w:id="8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Куланды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36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Куланды</w:t>
      </w:r>
    </w:p>
    <w:bookmarkEnd w:id="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Куланды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42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81"/>
    <w:bookmarkStart w:name="z134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Куланды</w:t>
      </w:r>
    </w:p>
    <w:bookmarkEnd w:id="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Куланды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48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883"/>
    <w:bookmarkStart w:name="z134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5"/>
    <w:bookmarkStart w:name="z135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Куланды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5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887"/>
    <w:bookmarkStart w:name="z135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888"/>
    <w:bookmarkStart w:name="z13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Куланды есть оросительные каналов.</w:t>
      </w:r>
    </w:p>
    <w:bookmarkEnd w:id="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Куланды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63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36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полное написание аббревиатур:</w:t>
      </w:r>
    </w:p>
    <w:bookmarkEnd w:id="891"/>
    <w:bookmarkStart w:name="z136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892"/>
    <w:bookmarkStart w:name="z136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893"/>
    <w:bookmarkStart w:name="z136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894"/>
    <w:bookmarkStart w:name="z136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8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"26"декабря 2022 года №358</w:t>
            </w:r>
          </w:p>
        </w:tc>
      </w:tr>
    </w:tbl>
    <w:bookmarkStart w:name="z1372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Мергенсай на 2022-2023 годы.</w:t>
      </w:r>
    </w:p>
    <w:bookmarkEnd w:id="896"/>
    <w:bookmarkStart w:name="z137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Мергенсай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897"/>
    <w:bookmarkStart w:name="z137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898"/>
    <w:bookmarkStart w:name="z137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899"/>
    <w:bookmarkStart w:name="z137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Мергенсай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900"/>
    <w:bookmarkStart w:name="z137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901"/>
    <w:bookmarkStart w:name="z137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02"/>
    <w:bookmarkStart w:name="z137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903"/>
    <w:bookmarkStart w:name="z138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904"/>
    <w:bookmarkStart w:name="z138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905"/>
    <w:bookmarkStart w:name="z138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906"/>
    <w:bookmarkStart w:name="z138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907"/>
    <w:bookmarkStart w:name="z138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908"/>
    <w:bookmarkStart w:name="z138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Мергенсай общей площадью 8227гектаров;</w:t>
      </w:r>
    </w:p>
    <w:bookmarkEnd w:id="909"/>
    <w:bookmarkStart w:name="z138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910"/>
    <w:bookmarkStart w:name="z138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назначения-8227гектаров;</w:t>
      </w:r>
    </w:p>
    <w:bookmarkEnd w:id="911"/>
    <w:bookmarkStart w:name="z138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пастбища-3013 га;</w:t>
      </w:r>
    </w:p>
    <w:bookmarkEnd w:id="912"/>
    <w:bookmarkStart w:name="z138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Мергенсай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913"/>
    <w:bookmarkStart w:name="z139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914"/>
    <w:bookmarkStart w:name="z139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Мергенсай (личных подворий населения и ТОО, КХ) насчитывается 2090 голов крупного рогатого скота, 6925 голов мелкого рогатого скота, -649 голов лошадей, 681 голов верблюдов.</w:t>
      </w:r>
    </w:p>
    <w:bookmarkEnd w:id="915"/>
    <w:bookmarkStart w:name="z139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Мергенсай имеется 3013 гектаров пастбищных угодий. В аульном округе Мергенсай сервитуты для перегона скота не установлены.</w:t>
      </w:r>
    </w:p>
    <w:bookmarkEnd w:id="916"/>
    <w:bookmarkStart w:name="z139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Мергенсай отсутствуют земельные площади по содержанию, разведению маточного поголовья сельскохозяйственных животных.</w:t>
      </w:r>
    </w:p>
    <w:bookmarkEnd w:id="9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Мергенсай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398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Атанши</w:t>
      </w:r>
    </w:p>
    <w:bookmarkEnd w:id="918"/>
    <w:bookmarkStart w:name="z139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0"/>
    <w:bookmarkStart w:name="z140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1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2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Мергенсай</w:t>
      </w:r>
    </w:p>
    <w:bookmarkEnd w:id="9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Па-ст-бищ-ная пло-ща-дь,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Әленов Табын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Дүйсеналиев Жаңабай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Кабетова Баянсулу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Темірбек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Азилхан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bookmarkStart w:name="z140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4"/>
    <w:bookmarkStart w:name="z140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925"/>
    <w:bookmarkStart w:name="z140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926"/>
    <w:bookmarkStart w:name="z1408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Мергенсай</w:t>
      </w:r>
    </w:p>
    <w:bookmarkEnd w:id="9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1410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Мергенсай</w:t>
      </w:r>
    </w:p>
    <w:bookmarkEnd w:id="9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Мергенсай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16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29"/>
    <w:bookmarkStart w:name="z141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Мергенсай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Мергенсай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22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931"/>
    <w:bookmarkStart w:name="z142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33"/>
    <w:bookmarkStart w:name="z142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4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Мергенсай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30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935"/>
    <w:bookmarkStart w:name="z143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936"/>
    <w:bookmarkStart w:name="z143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Мергенсай есть оросительные каналов.</w:t>
      </w:r>
    </w:p>
    <w:bookmarkEnd w:id="9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Мергенсай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37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43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939"/>
    <w:bookmarkStart w:name="z143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940"/>
    <w:bookmarkStart w:name="z144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941"/>
    <w:bookmarkStart w:name="z144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942"/>
    <w:bookmarkStart w:name="z144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9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№358</w:t>
            </w:r>
          </w:p>
        </w:tc>
      </w:tr>
    </w:tbl>
    <w:bookmarkStart w:name="z1446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Аккум на 2022-2023 годы.</w:t>
      </w:r>
    </w:p>
    <w:bookmarkEnd w:id="944"/>
    <w:bookmarkStart w:name="z144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Аккум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945"/>
    <w:bookmarkStart w:name="z144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946"/>
    <w:bookmarkStart w:name="z144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947"/>
    <w:bookmarkStart w:name="z145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Аккумв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948"/>
    <w:bookmarkStart w:name="z145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949"/>
    <w:bookmarkStart w:name="z145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50"/>
    <w:bookmarkStart w:name="z145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951"/>
    <w:bookmarkStart w:name="z145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952"/>
    <w:bookmarkStart w:name="z145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953"/>
    <w:bookmarkStart w:name="z145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954"/>
    <w:bookmarkStart w:name="z145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955"/>
    <w:bookmarkStart w:name="z145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956"/>
    <w:bookmarkStart w:name="z145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Аккумобщей площадью 39861гектаров;</w:t>
      </w:r>
    </w:p>
    <w:bookmarkEnd w:id="957"/>
    <w:bookmarkStart w:name="z146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958"/>
    <w:bookmarkStart w:name="z146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назначения-52 534,3 гектаров;</w:t>
      </w:r>
    </w:p>
    <w:bookmarkEnd w:id="959"/>
    <w:bookmarkStart w:name="z146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пастбища-35877 га;</w:t>
      </w:r>
    </w:p>
    <w:bookmarkEnd w:id="960"/>
    <w:bookmarkStart w:name="z146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пунктов-1669гектаров;</w:t>
      </w:r>
    </w:p>
    <w:bookmarkEnd w:id="961"/>
    <w:bookmarkStart w:name="z146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Аккум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962"/>
    <w:bookmarkStart w:name="z146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963"/>
    <w:bookmarkStart w:name="z146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Аккум (личных подворий населения и ТОО, КХ) насчитывается 672 голов крупного рогатого скота, 1245 голов мелкого рогатого скота, -405 голов лошадей, 12 голов верблюдов. </w:t>
      </w:r>
    </w:p>
    <w:bookmarkEnd w:id="964"/>
    <w:bookmarkStart w:name="z146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Аккум имеется 35877 гектаров пастбищных угодий. В аульном округе Аккумсервитуты для перегона скота не установлены.</w:t>
      </w:r>
    </w:p>
    <w:bookmarkEnd w:id="965"/>
    <w:bookmarkStart w:name="z146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Аккум отсутствуют земельные площади по содержанию, разведению маточного поголовья сельскохозяйственных животных.</w:t>
      </w:r>
    </w:p>
    <w:bookmarkEnd w:id="9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73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Аккум</w:t>
      </w:r>
    </w:p>
    <w:bookmarkEnd w:id="967"/>
    <w:bookmarkStart w:name="z14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8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69"/>
    <w:bookmarkStart w:name="z14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0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7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Аккум</w:t>
      </w:r>
    </w:p>
    <w:bookmarkEnd w:id="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зе-ме-льн-ых уча-стк-ов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Шакрат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Нуралы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Назым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Жексембай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Болеков Нуржан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Жандаулетова Жанайла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Конисов Конырбай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Адилбек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Ержановва Роза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Рауан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Алмасбек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Кубеген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Ауес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Торехан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Енсепбаева Айбарша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Алмас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Аккалам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 Аманкелді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Колканатова Нагима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Казбек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Жанбекеев Избас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Онталап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Балакешов Оразгали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Зейтенова Шырайлым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Айбек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73"/>
    <w:bookmarkStart w:name="z148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974"/>
    <w:bookmarkStart w:name="z148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975"/>
    <w:bookmarkStart w:name="z1483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Аккум</w:t>
      </w:r>
    </w:p>
    <w:bookmarkEnd w:id="9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Аккум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9799,5</w:t>
            </w:r>
          </w:p>
        </w:tc>
      </w:tr>
    </w:tbl>
    <w:bookmarkStart w:name="z1485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Аккум</w:t>
      </w:r>
    </w:p>
    <w:bookmarkEnd w:id="9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91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78"/>
    <w:bookmarkStart w:name="z149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Аккум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497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980"/>
    <w:bookmarkStart w:name="z14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1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82"/>
    <w:bookmarkStart w:name="z15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3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05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984"/>
    <w:bookmarkStart w:name="z150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985"/>
    <w:bookmarkStart w:name="z150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Аккум есть оросительные каналов.</w:t>
      </w:r>
    </w:p>
    <w:bookmarkEnd w:id="9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Аккум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12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5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988"/>
    <w:bookmarkStart w:name="z15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989"/>
    <w:bookmarkStart w:name="z15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990"/>
    <w:bookmarkStart w:name="z15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991"/>
    <w:bookmarkStart w:name="z15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9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521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Райым на 2022-2023 годы.</w:t>
      </w:r>
    </w:p>
    <w:bookmarkEnd w:id="993"/>
    <w:bookmarkStart w:name="z152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Райым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994"/>
    <w:bookmarkStart w:name="z152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995"/>
    <w:bookmarkStart w:name="z152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996"/>
    <w:bookmarkStart w:name="z152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Райым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997"/>
    <w:bookmarkStart w:name="z152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998"/>
    <w:bookmarkStart w:name="z152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99"/>
    <w:bookmarkStart w:name="z152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000"/>
    <w:bookmarkStart w:name="z15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001"/>
    <w:bookmarkStart w:name="z15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002"/>
    <w:bookmarkStart w:name="z15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003"/>
    <w:bookmarkStart w:name="z15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004"/>
    <w:bookmarkStart w:name="z15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005"/>
    <w:bookmarkStart w:name="z15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Райым общей площадью 8227гектаров;</w:t>
      </w:r>
    </w:p>
    <w:bookmarkEnd w:id="1006"/>
    <w:bookmarkStart w:name="z15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007"/>
    <w:bookmarkStart w:name="z15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назначения-8227гектаров;</w:t>
      </w:r>
    </w:p>
    <w:bookmarkEnd w:id="1008"/>
    <w:bookmarkStart w:name="z15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пастбища-3013 га;</w:t>
      </w:r>
    </w:p>
    <w:bookmarkEnd w:id="1009"/>
    <w:bookmarkStart w:name="z15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Райым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1010"/>
    <w:bookmarkStart w:name="z15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1011"/>
    <w:bookmarkStart w:name="z15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аульном округе Райым (личных подворий населения и ТОО, КХ) насчитывается 2090 голов крупного рогатого скота, 6925 голов мелкого рогатого скота, -649 голов лошадей, 681 голов верблюдов.</w:t>
      </w:r>
    </w:p>
    <w:bookmarkEnd w:id="1012"/>
    <w:bookmarkStart w:name="z15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Райым имеется 3013 гектаров пастбищных угодий. В аульном округе Райым сервитуты для перегона скота не установлены.</w:t>
      </w:r>
    </w:p>
    <w:bookmarkEnd w:id="1013"/>
    <w:bookmarkStart w:name="z15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Райым отсутствуют земельные площади по содержанию, разведению маточного поголовья сельскохозяйственных животных.</w:t>
      </w:r>
    </w:p>
    <w:bookmarkEnd w:id="10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Райым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47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Райым</w:t>
      </w:r>
    </w:p>
    <w:bookmarkEnd w:id="1015"/>
    <w:bookmarkStart w:name="z154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17"/>
    <w:bookmarkStart w:name="z155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8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1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Райым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Жубатыр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 Ғабит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Жалғасбаева Күлқаныс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Жұбанышов Жарасқан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Сағатов Асқар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Қарауымбетов Шахраман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Куан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Мейрамбек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21"/>
    <w:bookmarkStart w:name="z155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1022"/>
    <w:bookmarkStart w:name="z155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1023"/>
    <w:bookmarkStart w:name="z1557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Райым</w:t>
      </w:r>
    </w:p>
    <w:bookmarkEnd w:id="10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Райым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- 6645</w:t>
            </w:r>
          </w:p>
        </w:tc>
      </w:tr>
    </w:tbl>
    <w:bookmarkStart w:name="z1559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Райым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Райым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65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26"/>
    <w:bookmarkStart w:name="z156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Райым</w:t>
      </w:r>
    </w:p>
    <w:bookmarkEnd w:id="10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Райым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71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1028"/>
    <w:bookmarkStart w:name="z157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9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0"/>
    <w:bookmarkStart w:name="z157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1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Райым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79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1032"/>
    <w:bookmarkStart w:name="z158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1033"/>
    <w:bookmarkStart w:name="z158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Райыместь оросительные каналов.</w:t>
      </w:r>
    </w:p>
    <w:bookmarkEnd w:id="1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Райым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586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58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1036"/>
    <w:bookmarkStart w:name="z158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1037"/>
    <w:bookmarkStart w:name="z158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1038"/>
    <w:bookmarkStart w:name="z159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1039"/>
    <w:bookmarkStart w:name="z159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1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595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Сазды на 2022-2023 годы.</w:t>
      </w:r>
    </w:p>
    <w:bookmarkEnd w:id="1041"/>
    <w:bookmarkStart w:name="z159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 Сазды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1042"/>
    <w:bookmarkStart w:name="z159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1043"/>
    <w:bookmarkStart w:name="z159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1044"/>
    <w:bookmarkStart w:name="z159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Сазды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1045"/>
    <w:bookmarkStart w:name="z160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1046"/>
    <w:bookmarkStart w:name="z160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47"/>
    <w:bookmarkStart w:name="z160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048"/>
    <w:bookmarkStart w:name="z160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049"/>
    <w:bookmarkStart w:name="z160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050"/>
    <w:bookmarkStart w:name="z160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051"/>
    <w:bookmarkStart w:name="z160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052"/>
    <w:bookmarkStart w:name="z160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053"/>
    <w:bookmarkStart w:name="z160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Сазды общей площадью 17 822гектаров;</w:t>
      </w:r>
    </w:p>
    <w:bookmarkEnd w:id="1054"/>
    <w:bookmarkStart w:name="z160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055"/>
    <w:bookmarkStart w:name="z161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назначения-12725 гектаров;</w:t>
      </w:r>
    </w:p>
    <w:bookmarkEnd w:id="1056"/>
    <w:bookmarkStart w:name="z161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пастбища-12 725 га;</w:t>
      </w:r>
    </w:p>
    <w:bookmarkEnd w:id="1057"/>
    <w:bookmarkStart w:name="z161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пунктов-2000 гектаров;</w:t>
      </w:r>
    </w:p>
    <w:bookmarkEnd w:id="1058"/>
    <w:bookmarkStart w:name="z161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Сазды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1059"/>
    <w:bookmarkStart w:name="z161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1060"/>
    <w:bookmarkStart w:name="z161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переписи сельскохозяйственных животных по состоянию на 1 января 2022 года в сельском округе Сазды (личных подворий населения и ТОО, КХ) насчитывается 2775 голов крупного рогатого скота, 3372 голов мелкого рогатого скота, -1577 голов лошадей, 150 голов верблюдов.</w:t>
      </w:r>
    </w:p>
    <w:bookmarkEnd w:id="1061"/>
    <w:bookmarkStart w:name="z161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Сазды имеется 12725 гектаров пастбищных угодий. В аульном округе Сазды сервитуты для перегона скота не установлены.</w:t>
      </w:r>
    </w:p>
    <w:bookmarkEnd w:id="1062"/>
    <w:bookmarkStart w:name="z161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Сазды отсутствуют земельные площади по содержанию, разведению маточного поголовья сельскохозяйственных животных.</w:t>
      </w:r>
    </w:p>
    <w:bookmarkEnd w:id="10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Сазды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22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Сазды</w:t>
      </w:r>
    </w:p>
    <w:bookmarkEnd w:id="1064"/>
    <w:bookmarkStart w:name="z162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5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66"/>
    <w:bookmarkStart w:name="z162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7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Сазды</w:t>
      </w:r>
    </w:p>
    <w:bookmarkEnd w:id="10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зе-мле-по-ль-зо-ва-те-лей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Балекешов Оразгали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Егизаев Абдимурат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ЖакыповТурехан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Мамбеткали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Утепбергенова Боранкул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Кадир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Жылқыбай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Кожаева Боранкул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Амиржан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Ерсейіт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Елеусізов Жасұлан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Утембетова Даметкен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Муратбек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Тулемис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Мейрамкул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Жасұлан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Райса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Елеукешова Айдана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Кайрат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Гулмарал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+11 16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Жамал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Бұхарбаева Бакытгул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Карамырзаева Гулсим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</w:tbl>
    <w:bookmarkStart w:name="z162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70"/>
    <w:bookmarkStart w:name="z163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1071"/>
    <w:bookmarkStart w:name="z163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1072"/>
    <w:bookmarkStart w:name="z1632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Сазды </w:t>
      </w:r>
    </w:p>
    <w:bookmarkEnd w:id="10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Сазды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</w:tbl>
    <w:bookmarkStart w:name="z1634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Сазды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Сазды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40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75"/>
    <w:bookmarkStart w:name="z164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Аралкум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Сазды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46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1077"/>
    <w:bookmarkStart w:name="z164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79"/>
    <w:bookmarkStart w:name="z164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0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Сазды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54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1081"/>
    <w:bookmarkStart w:name="z165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1082"/>
    <w:bookmarkStart w:name="z165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Саздынет оросительных каналов.</w:t>
      </w:r>
    </w:p>
    <w:bookmarkEnd w:id="10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Сазды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61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66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1085"/>
    <w:bookmarkStart w:name="z166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1086"/>
    <w:bookmarkStart w:name="z166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1087"/>
    <w:bookmarkStart w:name="z166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1088"/>
    <w:bookmarkStart w:name="z166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10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358</w:t>
            </w:r>
          </w:p>
        </w:tc>
      </w:tr>
    </w:tbl>
    <w:bookmarkStart w:name="z1670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аульного округа Сапак на 2022-2023 годы.</w:t>
      </w:r>
    </w:p>
    <w:bookmarkEnd w:id="1090"/>
    <w:bookmarkStart w:name="z167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аульном округе Сапак (далее план) разработан в соответствии с законами Республики Казахстан от 23 января 2001 года "О местном государственном управлении и самоуправлении в Республике Казахстан", от 20 февраля 2017 года "О пастбищах" и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приказом министра сельского хозяйства Республики Казахстан от 14 апреля 2017 года № 3-3/332 "Об утверждении предельно допустимых норм нагрузки на общую площадь пастбищ" (зарегистрирован в Реестре государственной регистрации за №11064)</w:t>
      </w:r>
    </w:p>
    <w:bookmarkEnd w:id="1091"/>
    <w:bookmarkStart w:name="z167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рационального использования пастбищ, устойчивого обеспечения потребности в кормах и исключения деградации пастбищ.</w:t>
      </w:r>
    </w:p>
    <w:bookmarkEnd w:id="1092"/>
    <w:bookmarkStart w:name="z167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плана:</w:t>
      </w:r>
    </w:p>
    <w:bookmarkEnd w:id="1093"/>
    <w:bookmarkStart w:name="z167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пастбищ на территории о аульном округе Сапак в разрезе категорий земель, собственников земельных участков и землепользователей на основании правоустанавливающих документов приложение 1;</w:t>
      </w:r>
    </w:p>
    <w:bookmarkEnd w:id="1094"/>
    <w:bookmarkStart w:name="z167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Приложение 2 к приемлемым схемам пастбищеоборотов;</w:t>
      </w:r>
    </w:p>
    <w:bookmarkEnd w:id="1095"/>
    <w:bookmarkStart w:name="z167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096"/>
    <w:bookmarkStart w:name="z167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водопотребления;</w:t>
      </w:r>
    </w:p>
    <w:bookmarkEnd w:id="1097"/>
    <w:bookmarkStart w:name="z167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перевода его на предоставляемые пастбища (приложение 5);</w:t>
      </w:r>
    </w:p>
    <w:bookmarkEnd w:id="1098"/>
    <w:bookmarkStart w:name="z167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животных, не обеспеченных пастбищами физических и (или) юридических лиц, расположенных в сельском округе, на отгонных пастбищах;</w:t>
      </w:r>
    </w:p>
    <w:bookmarkEnd w:id="1099"/>
    <w:bookmarkStart w:name="z168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приложение 7.</w:t>
      </w:r>
    </w:p>
    <w:bookmarkEnd w:id="1100"/>
    <w:bookmarkStart w:name="z168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ветеринарно-санитарные объекты.</w:t>
      </w:r>
    </w:p>
    <w:bookmarkEnd w:id="1101"/>
    <w:bookmarkStart w:name="z168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указанием сведений о ветеринарно-санитарных объектах, данных о численности поголовья сельскохозяйственных животных, их владельцев и (или) иных данных, представленных юридическими лицами, данные о количестве стад, отаров, стад, сформированных по видам сельскохозяйственных животных и половозрастным группам, сведения о формировании поголовья сельскохозяйственных животных для выпаса на отгонных пастбищах, сведения об особенностях выпаса сельскохозяйственных животных на культурных и аридных пастбищах, сведения о сервитутах на перегон скота и предоставляются государственными органами, физическими и (или) юридическими лицами.</w:t>
      </w:r>
    </w:p>
    <w:bookmarkEnd w:id="1102"/>
    <w:bookmarkStart w:name="z168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аульного округа Сапак общей площадью 18254 гектаров;</w:t>
      </w:r>
    </w:p>
    <w:bookmarkEnd w:id="1103"/>
    <w:bookmarkStart w:name="z168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104"/>
    <w:bookmarkStart w:name="z168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назначения-14868 гектаров;</w:t>
      </w:r>
    </w:p>
    <w:bookmarkEnd w:id="1105"/>
    <w:bookmarkStart w:name="z168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пастбища-14868 га;</w:t>
      </w:r>
    </w:p>
    <w:bookmarkEnd w:id="1106"/>
    <w:bookmarkStart w:name="z168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пунктов-3386гектаров;</w:t>
      </w:r>
    </w:p>
    <w:bookmarkEnd w:id="1107"/>
    <w:bookmarkStart w:name="z168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природным условиям территория аульного округа Боген находится в пределах степной зоны и агроклиматические показатели: резко континентальная зима, неустойчивая погода, осадки в соответствии с нормами, ранняя весна, лето жаркое, осень холодная, продолжительная. </w:t>
      </w:r>
    </w:p>
    <w:bookmarkEnd w:id="1108"/>
    <w:bookmarkStart w:name="z168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серо-коричневая.</w:t>
      </w:r>
    </w:p>
    <w:bookmarkEnd w:id="1109"/>
    <w:bookmarkStart w:name="z169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сельскохозяйственных животных по состоянию на 1 января 2022 года в аульном округе Сапак (личных подворий населения и ТОО, КХ) насчитывается 1954 голов крупного рогатого скота, 2618 голов мелкого рогатого скота, -1185 голов лошадей, 164 голов верблюдов. </w:t>
      </w:r>
    </w:p>
    <w:bookmarkEnd w:id="1110"/>
    <w:bookmarkStart w:name="z169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для обеспечения сельскохозяйственных животных аульном округе Сапак имеется 14049 гектаров пастбищных угодий. В аульном округе Сапак сервитуты для перегона скота не установлены.</w:t>
      </w:r>
    </w:p>
    <w:bookmarkEnd w:id="1111"/>
    <w:bookmarkStart w:name="z169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нужд местного населения в т. ч. В аульном округе Сапак отсутствуют земельные площади по содержанию, разведению маточного поголовья сельскохозяйственных животных.</w:t>
      </w:r>
    </w:p>
    <w:bookmarkEnd w:id="1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Сапак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697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правоустанавливающих документов в разрезе схемы (карты) размещения пастбищ категорий земель, собственников земельных участков и землепользователей на территории аульного округа Сапак</w:t>
      </w:r>
    </w:p>
    <w:bookmarkEnd w:id="1113"/>
    <w:bookmarkStart w:name="z169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4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15"/>
    <w:bookmarkStart w:name="z170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6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1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аульного округа Сапак</w:t>
      </w:r>
    </w:p>
    <w:bookmarkEnd w:id="1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На-име-но-ва-ние зе-мле-по-льзо-ва-те-лей зе-ме-льн-ых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Па-ст-би-щн-ая пло-ща-дь,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па-стбища 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Торебай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Балтабай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Айтпаков Жаксылық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Марат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Садылдаев Галымбек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Алимбек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Куаныш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Акылжан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Асылбек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 Даметкен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Кази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 Алпамыс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-27 709</w:t>
            </w:r>
          </w:p>
        </w:tc>
      </w:tr>
    </w:tbl>
    <w:bookmarkStart w:name="z170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19"/>
    <w:bookmarkStart w:name="z170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КРС-крупно рогатый скот</w:t>
      </w:r>
    </w:p>
    <w:bookmarkEnd w:id="1120"/>
    <w:bookmarkStart w:name="z170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МРС-мелко рогатый скот</w:t>
      </w:r>
    </w:p>
    <w:bookmarkEnd w:id="1121"/>
    <w:bookmarkStart w:name="z1707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выделению пастбищ для размещения маточного (дойного) поголовья КРС в разрезе населенных пунктов по аульного округа Сапак</w:t>
      </w:r>
    </w:p>
    <w:bookmarkEnd w:id="1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№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Сапак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+28957</w:t>
            </w:r>
          </w:p>
        </w:tc>
      </w:tr>
    </w:tbl>
    <w:bookmarkStart w:name="z1709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объектах в аульном округе Сапак</w:t>
      </w:r>
    </w:p>
    <w:bookmarkEnd w:id="1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 для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Сапак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2022-2022 годы </w:t>
            </w:r>
          </w:p>
        </w:tc>
      </w:tr>
    </w:tbl>
    <w:bookmarkStart w:name="z1715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124"/>
    <w:bookmarkStart w:name="z171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приемлимых пастбищеоборотов для аульного округа Сапак</w:t>
      </w:r>
    </w:p>
    <w:bookmarkEnd w:id="1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Сапак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721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объектов сезонной, пастбищной инфраструктуры </w:t>
      </w:r>
    </w:p>
    <w:bookmarkEnd w:id="1126"/>
    <w:bookmarkStart w:name="z172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7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8"/>
    <w:bookmarkStart w:name="z172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9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Сапак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729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составленная в соответствии с нормами водопотребления</w:t>
      </w:r>
    </w:p>
    <w:bookmarkEnd w:id="1130"/>
    <w:bookmarkStart w:name="z173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водопотребления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заместителя Премьер-Министра Республики Казахстан- Министра сельского хозяйства Республики Казахстан от 24 апреля 2017 года № 173.</w:t>
      </w:r>
    </w:p>
    <w:bookmarkEnd w:id="1131"/>
    <w:bookmarkStart w:name="z173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Натерритории аульном округе Сапак нет оросительные каналов.</w:t>
      </w:r>
    </w:p>
    <w:bookmarkEnd w:id="1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аульном округе Сапак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2022-2023 годы </w:t>
            </w:r>
          </w:p>
        </w:tc>
      </w:tr>
    </w:tbl>
    <w:bookmarkStart w:name="z1736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 (по кварталам)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(по кварталам)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</w:t>
            </w:r>
          </w:p>
        </w:tc>
      </w:tr>
    </w:tbl>
    <w:bookmarkStart w:name="z173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 полное написание аббревиатур:</w:t>
      </w:r>
    </w:p>
    <w:bookmarkEnd w:id="1134"/>
    <w:bookmarkStart w:name="z173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ЗВС- зимне-весенний сезон;</w:t>
      </w:r>
    </w:p>
    <w:bookmarkEnd w:id="1135"/>
    <w:bookmarkStart w:name="z173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–весенне-летний сезон;</w:t>
      </w:r>
    </w:p>
    <w:bookmarkEnd w:id="1136"/>
    <w:bookmarkStart w:name="z174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летний-осенний сезон;</w:t>
      </w:r>
    </w:p>
    <w:bookmarkEnd w:id="1137"/>
    <w:bookmarkStart w:name="z174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ОЗС – осенне-зимний сезон.</w:t>
      </w:r>
    </w:p>
    <w:bookmarkEnd w:id="1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header.xml" Type="http://schemas.openxmlformats.org/officeDocument/2006/relationships/header" Id="rId9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