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fc31" w14:textId="382f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13 марта 2018 года № 139 "Об утверждении методики оценки деятельности административных государственных служащих корпуса "Б" государственного учреждения "Аппарат маслихата Аральского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28 сентября 2022 года № 307. Утратило силу решением Аральского районного маслихата Кызылординской области от 12 мая 2023 года № 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Аральского районного маслихата Кызылординской области от 12.05.2023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13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маслихата Аральского района" (зарегистрировано в Реестре государственной регистрации нормативных правовых актов под № 6222) следующее изменения: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Аральского района" утвержденной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интранет-портала государственных органов и (или) единой автоматизированной базы данных (информационный системы) по персоналу государственной службы либо системы электронного документооборота в сроки, указанные в пункте 40 настоящей Методики.".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