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1aec" w14:textId="2a81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помещениях, предоставляемые кандидатам на договорной основе для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17 августа 2022 года № 93-қ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Аральского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города Аральск, поселка Саксаульск, Жаксыкылыш и сельских округов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 2022 года № 93-қ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улица Бактыбай батыра № 115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"Аральский районный дом культуры" коммунального государственного учреждения "Аральский районный отдел культуры и развития языков"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Есетова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"Аральский районный центр культуры" коммунального государственного учреждения "Аральский районный отдел культуры и развития языков"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улица Бактыбай батыра № 56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"Аральский городской дом культуры имени Зейноллы Шукирова" коммунального государственного учреждения "Аппарат акима города Аральск"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Саксаульск, улица Толыбай батыра № 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231" отдела образования по Аральскому району Управления образования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Жаксыкылыш, улица Жаксыкылыш № 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19" отдела образования по Аральскому району Управления образования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Каракум, село Абай, улица Абай № 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села Абай" коммунального государственного учреждения "Аппарат акима сельского округа Каракум"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Атанши, село Жинишкекум, улица Жинишкекум № 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села Жинишкекум" комммунального государственного учреждения "Аппарат акима сельского округа Атанши"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Камыстыбас, село Камыстыбас, улица Камыстыбас №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21" отдела образования по Аральскому району Управления образования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Сапак, село Сапак, улица Сапак № 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69" отдела образования по Аральскому району Управления образования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Аралкум, село Аралкум, улица Аралкум № 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"Клуб села Аралкум" коммунального государственного учреждения "Аппарат акима сельского округа Аралкум"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Бекбауыл, село Бекбауыл, улица Бекбауыл № 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65" отдела образования по Аральскому району Управления образования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Акирек, село Акбай, улица Акбай без номера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63" отдела образования по Аральскому району Управления образования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Райм, село Кызылжар, улица Кызылжар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культуры селе Кызылжар" коммунального государственного учреждения" Аппарат акима сельского округа Райым"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Косжар, село Косжар, улица Косжар № 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села Косжар" коммунального государственного учреждения "Аппарат акима сельского округа Косжар"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Жетес би, село Раим, улица Раим № 34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72" отдела образования по Аральскому району Управления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Боген, село Боген, улица Боген № 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№ 20 имени З. Шукирова" отдела образования по Аральскому району Управления образования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Аманоткель, село Аманоткель, улица Аманоткель №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культуры села Аманоткель" коммунального государственного учреждения "Аппарат акима сельского округа Аманоткель"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Жанакурылыс, село Жанакурылыс, улица Жанакурылыс № 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74" отдела образования по Аральскому району Управления образования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Каратерен, село Жанаконыс, улица Жанаконыс № 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82" отдела образования по Аральскому району Управления образования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Аккум, село Шижага, улица Шижага № 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культуры села Шижага" коммунального государственного учреждения "Аппарат акима сельского округа Аккум"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Сазды, село Сазды, улица Сазды № 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села Сазды" коммунального государственного учреждения "Аппарат акима сельского округа Сазды"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Куланды, село Акбасты, улица Акбасты №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села Акбасты" коммунального государственного учреждения "Аппарат акима сельского округа Куланды"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Мергенсай, село Жаланаш, улица Жаланаш № 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села Мергенсай" коммунального государственного учреждения "Аппарата акима сельского округа Мергенсай"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Жинишкекум, село Токабай, улица Қ. Бердімағанбетов № 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села Токабай" коммунального государственного учреждения "Аппарат акима сельского округа Жинишкекум"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Косаман, село Косаман, улица Косаман № 84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68" отдела образования по Аральскому району Управления образования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Беларан, село Куланды, улица Куланды №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77" отдела образования по Аральскому району Управления образования Кызылординской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