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2909" w14:textId="fe62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относящихся к городу Кызылорда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сентября 2022 года № 175-24/4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 сельским округам Аксуат, Кызылжарма, Акжарма, Талсуат, Кызылозек, Косшынырау, Карауылтобе и поселкам Тасбугет, Белкуль относящихся к городу Кызылорда на 2022-2023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№175-24/4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Аксуат на 2022 - 2023 годы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6,8 центнер/гектар.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190-200 дней.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расположен в западной части города Кызылорда, с северной стороны граничит с сельским округом Акжарма, с южной стороны с Сырдарьинским районом.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Ж. Маханбетов.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Аксуат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18230 гектаров (далее – га), из них пастбищ – 5994 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7727 га;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3961 га.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2098 голов крупного рогатого скота, 1427 голов мелкого рогатого скота, 750 голов лошадей.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10 стад;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9 стад;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16 стад.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Аксуат.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Аксуат действует 1 ветеринарный пункт, 1 скотомогильник и 1 ванна для купания скота.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Аксуат не установлены сервитуты для прогона скота.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8039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Собст-венники земе-льных учас-тков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Изли-шки паст-бищ,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Ербулат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АбсадыковаТұрсынзада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Бақытбек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 Болысбек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Атажанов Абуталип Серикбаевич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Несібелі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Ахметия Сабыржан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Байтурганова Жумакул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 Алдан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Байулиева Слуқан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 Кенжебек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Байқуатов Жумагали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Барғанаев Даулет Үсенбайұлы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Қанжар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Борибеков Құдайберген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Кенжегали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Епенов Жақсылық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Балтабай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Алилула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Иманбердиев Рахымжан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Мампаев Ажибек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Момынбаева Қанбибі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Калия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Асхат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Шекеркул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Бақиткул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Султанғали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Сукенов Сайлаубек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Данияр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Сейдәлі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Шағатаев Олжас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Әбдібек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Әбуталипова Сарсенкул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Кужанулов Куанышбай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Гульсим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Талгат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Ермак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Абдулаев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 Рустам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Кудиярова Жумакуль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Женискуль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Жанибек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Жеңіс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Токмурзаев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 Дастан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Сағынай Талап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Максут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 кАлмат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Қүдайбергенова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Қанат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Таңатаров Жанұзақ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ҚойшыбаеваАйнур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Байходжаев Мустафа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 Нұрлыбек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Құрмантаева Гулнара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Қуаныш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Қиянбеков Ерлибек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Бақыт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Хусайнов 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Гаппар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Нурланбек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Мирамбек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Букенбаев Бақтияр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Мухамбет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Гейдарова Гулмира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Жандос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Нагашбек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Укаева Сания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ЖукаевГалымжан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НурсейтовАқарыс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Даулет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Кеңес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Утебай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Өрікбаева Дуриякуль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Тазагуль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Тажимбетов Нуркамал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 Ерболат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Абдихаимов Уалихан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Нургабылов Сауленбек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Тулеген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Фархат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Жалекеев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Акимбек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Бегелы 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Бегзат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Азиз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4050,3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Аксуат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Ж.Маханбетов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4262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Кызылжарма на 2022 - 2023 годы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7,5 центнер/гектар.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180-190 дней.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расположен в северо-западной части города Кызылорды, с северной стороны граничит с сельскими округами Талсуат, с юго-восточной стороны Каруылтобе и с западной стороны Кызылозек.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Кызылжарма.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Кызылжарма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30 232 гектаров (далее – га), из них пастбищ – 7057 га.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8556 га;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5222 га.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2001 голов крупного рогатого скота, 1855 голов мелкого рогатого скота, 900 голов лошадей.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18 стад;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27 стад;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18 стад.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Кызылжарма.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Кызылжарма действует 1 ветеринарный пункт, 1 скотомогильник и 1 ванна для купания скота.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Кызылжарма не установлены сервитуты для прогона скота.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477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Собс-твен-ники земель-ных учас-тков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Изли-шки паст-бищ,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Жұмабай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Амангелді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Бауржан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Асылбек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Конысбек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Мухидин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Турсынай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 Ургенишбай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Сандибек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Аманкул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Байшуленов Алмас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Дарменбаев 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Диканбаева Турсынкул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Еркин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Бодан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Кумисбаев Кемел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Абилхаир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Ильдус Курбанов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Дурбенова Гаухар Мерекеевна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Коканбай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Самат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Жарбулат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Нурболат Бектурганович,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Жетписбай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Кулаш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Талғат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Мүсілімова Гүлжанат Әлиасқарызы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Нұргүл Кеңесқызы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Рустем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Алдамберген Шаймерденович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Нуркул Сарсембайқызы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Ербулат Махсутович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Кульшахар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 Биебаевич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 Кутмамбетович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Жабағиева Кыдыркүл Мухамедиярқызы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Ахай Толқын Есіркепқызы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Жагыпар Мендибаевич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Кызылжарма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3914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 и зимнее время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9088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6929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0833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807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Акжарма на 2022 - 2023 годы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типчаково-ковыльной степной зоне.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хорошо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4,5 центнер/гектар.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расположен в западной части города Кызылорды, с северной стороны граничит с Сырдарьинским районом, с южной стороны с сельским округом Аксуат.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Баймурат батыр и Талдыарал.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Акжарма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 составляет Акжарма - 4744,0 гектаров, (далее – га), из них пастбищ – 2133,0 га.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–3842,0 га;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–902,0 га.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1472 голов крупного рогатого скота, 385 голов мелкого рогатого скота, 145 голов лошадей.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7 стад;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 стад;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 стад.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Акжарма.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Акжарма действует 1 ветеринарный пункт, 1 скотомогильник и 1 ванна для купания скота.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Акжарма не установлены сервитуты для прогона скота.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Собст-венники земе-льных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Изли-шки паст-бищ,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Аманкелди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Ишанбек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Нуржан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Медет Ибрахимович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Бөлен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 Сейтбекович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Дүйсенович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Ерчкова Татьяна Геннадьевна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Қуантхан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Жүсіпова Айжан Әділханқызы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 Журсункул Каримовна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Бахытжан Самыратович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Жолдыкулова Куляим Абдуллаевна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2087,8</w:t>
            </w:r>
          </w:p>
        </w:tc>
      </w:tr>
    </w:tbl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136"/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Акжарма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пастбищах 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Баймурат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Акжарма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Наименованне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№175-24/4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Талсуат 2022 - 2023 годы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расположен в западной части города Кызылорды, с северной стороны граничит с сельским округом Кызылозек, с восточной стороны Кызылжарма.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Талсуат.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Талсуат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925 гектаров (далее – гектар), из них пастбищ – 363 га.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1413,44 га;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50 га.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912 голов крупного рогатого скота, 1109 мелкого рогатого скота, 181 голов лошадей, 10 голов верблюдов.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3 стад;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4 стад;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Талсуат.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Талсуат действует 1 ветеринарный пункт, 1 ванна для купания скота и 1 скотомогильник.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Талсуат не установлены сервитуты для прогона скота.</w:t>
      </w:r>
    </w:p>
    <w:bookmarkEnd w:id="179"/>
    <w:bookmarkStart w:name="z19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</w:tbl>
    <w:bookmarkStart w:name="z19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Собс-твен-ники земе-льных учас-тков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Ерлан "Ерлан"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Дастан "Дастан"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Шыншырхан "Шыншырхан"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 "Смайлов Узак"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Тыныштықбаевич "Айзере"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Абзал "Астана Лагистика" ТОО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 Айдар Кетебайулы "Исмагул"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Турикбен Женисбек Тастайбекұлы "Түрікбен"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Шолпан Шаймахановна "Шолпан"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Кожабай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Рахат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Темірхан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Нурлан Кнесович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Нурмаханбетов Галымжан Бахытбекович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Жадігер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Улыкпан Ранович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Ерболат Орынбасарович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МалдыбаевУсенбай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Бажеев Мэлс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Анаркуль Архиповна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754,14</w:t>
            </w:r>
          </w:p>
        </w:tc>
      </w:tr>
    </w:tbl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к/х - крестьянское хозяйство.</w:t>
      </w:r>
    </w:p>
    <w:bookmarkEnd w:id="187"/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Талсуат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6146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 </w:t>
            </w:r>
          </w:p>
        </w:tc>
      </w:tr>
    </w:tbl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6654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832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Талсуат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Кызылозек 2022-2023 годы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категориий земель, собственников земельных участков и землепользователей на основании правоустанавливающих документов;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пасбища;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природными копанями, шахтными колодцами. Качество воды слабое соленое, пригодное для полива животных.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расположен в северо-западной части города Кызылорда, с севера и с северо-запада Сырдарьинским районом, с востока-с юга граничит с сельским округом Кызылжарма.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Кызылозек, Айнаколь и станции Караозек.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Кызылозек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90 988 гектаров (далее-га), из них пастбищ – 13097,5 га.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77262 га;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6434 га.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3674 голов крупного рогатого скота, 3775 мелкого рогатого скота, 703 голов лошадей, 456 голов верблюдов.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-147 стад;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10 стад;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23 стад;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5 стад.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Кызылозек.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Кызылозек действует 1 ветеринарный пункт, 1 скотомогильник и 1 ванна для купания скота.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Кызылозек установлены сервитуты для прогона скота.</w:t>
      </w:r>
    </w:p>
    <w:bookmarkEnd w:id="229"/>
    <w:bookmarkStart w:name="z25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Собст-венники земе-льных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Адилжан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Ғалымжан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Мүсілім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 Сақтапберген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Шаухат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Арыстанбек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Мұхан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Жақыпбек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"Бабас"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Балпанов Қайрат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Көмекбаева Ұлжан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Маймақов Алып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Жанибек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Данияр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 Оразкүл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Мұхамбетжан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Сентаев Сабыр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Смағұлұлы Аяған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Тултаев Ерен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Ермек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Боранбайұлы Алтынбай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Серікбай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Қоянбаев Айболат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Қадыр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Рахымжан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Өмірғалиев Әмірғали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Нұрлан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Кентай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Аубакир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Дамир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Аралбай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Абди-Жәлел-Баб к/х Абиев Абуталип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Абишаев Габит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Жумакуль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Талгат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 Әсет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Жанибек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к/х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Пржанов Жаркинбек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Рустам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Ислам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Аскербек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</w:tr>
    </w:tbl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к/х - крестьянское хозяйство</w:t>
      </w:r>
    </w:p>
    <w:bookmarkEnd w:id="237"/>
    <w:bookmarkStart w:name="z25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Кызылозек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</w:tbl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2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2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26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26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Кызылозек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27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Косшынырау 2022 - 2023 годы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расположен в северной части города Кызылорды, граничит с северо-запада сельским округом Карауылтобе.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Абай и Досан.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Косшынырау входит в сухостепную зону с резко-континентальным климатом, для которого свойственны: засушливость весенне-летнего периода,летние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53 313 гектаров (далее – га), из них пастбищ – 14 138 га.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2326 га;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3388 га.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4212 голов крупного рогатого скота, 2626 голов мелкого рогатого скота, 2688 голов лошадей, 472-голов верблюда.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–14 стад;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–8 стад;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–89 стад;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-9 стад.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сельского округа отсутствуют сеялки и аридные пастбища.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 Косшынырау.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Косшынырау действует 1 ветеринарный пункт, 1 скотомогильник и 1 ванна для купания скота.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Косшынырау установлены сервитуты для прогона скота.</w:t>
      </w:r>
    </w:p>
    <w:bookmarkEnd w:id="280"/>
    <w:bookmarkStart w:name="z30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5029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bookmarkStart w:name="z30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Собстве-нники земе-льных учас-тков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Данабек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Патима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Умиргали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Файзрахман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Жумагали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Жаксыбай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Жанахаев 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Алим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Кайырлаков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Болатбек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 Карсакбай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Мария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Аширбек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Сабыр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Темиргали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Тостикбай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Тунгышбаева Гульнар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 Аскар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Шамсудин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Пернекуль Жакуповна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Бакитжан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Зауре Абсадыковна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Арынбаев Мопасан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 Жарылкасынович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Асылбек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Шапаш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Мархабат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Ерлан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Бақдәулет Бақытұлы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Раушан Шадиевна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Бибісара Дулатқызы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Бедебекова Ляззат Ануаровна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Фатима Токмырзаевна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Жолдасбек Оразалиевич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Айзада Мамаевна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Женисхан Маликович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 Курманалиевна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Дархан Уткелбаевич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Бакытжан Байтенович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Қуанышбай Жайнар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Ерлан Усенович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 Шакизада Колханатович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Агитай Сейтханович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Олжас Ермекович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Токтамыс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 Жумадиллаевич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Киикбаев Жумагали Баяхметович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Молдагажиев Бекболат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Аптиханов Базарбай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Шәкет Саят Тимурұлы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 Ербол Болатович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Басалхаев Даулет Сейдалиевич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Канаш Айтбаевна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Бауыржан Асылбекұлы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Болат Нурхашович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Мирзахан Буланбаевич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Байданов Ерлан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Айбол Усенович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Абзал Рахматуллаевич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Құламқадыр Абай Құламқадырұлы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Галымжан Ашимбекович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Аптикаликова Раушангуль Таженовна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Ерболат Аскарович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Барахатов Руслан Дуйсенказиевич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Бексариева Ақнәзік Қыдырбайқызы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Галим Тынымбекович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Ербол Бахытбекұлы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Кулгазиев Райсбек Куанышбаевич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Данияр Дауренбекович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 Айдын Муратовна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Женисбек Абдигапбарович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Бахыткул Сейітжанқызы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Бақдаулет 703 к/х Куанышбаев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к/х Жайсанбаев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7647,15</w:t>
            </w:r>
          </w:p>
        </w:tc>
      </w:tr>
    </w:tbl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хозяйство.</w:t>
      </w:r>
    </w:p>
    <w:bookmarkEnd w:id="288"/>
    <w:bookmarkStart w:name="z31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Косшынырау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1214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6070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31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61087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</w:t>
            </w:r>
          </w:p>
        </w:tc>
      </w:tr>
    </w:tbl>
    <w:bookmarkStart w:name="z31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65659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32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6324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Косшынырау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32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32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Карауылтобе на 2022 - 2023 годы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типчаково-ковыльных степной зоне.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озер, родников, каналов. Качество воды слабое соленое, пригодное для полива животных.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расположен в северо-восточной части города Кызылорды, с северо-западной стороны граничит с сельским округом Кызылжарма и с северо-восточной стороны с сельским округом Косшынырау.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Карауылтобе.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сельского округа Карауылтобе входит в сухостепную зону с резко-континентальным климатом, для которого свойственны: засушливость весенне-летнего периода,летние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6 127 гектаров (далее – га), из них пастбищ – 1 547 га.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1458 га;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977 га.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1385 голов крупного рогатого скота, 1044 голов мелкого рогатого скота, 237 голов лошадей.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населенного пункта и преимущественно используются для выпаса скота. На территории сельского округа отсутствуют сеялки и аридные пастбища.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Карауылтюбинского сельского округа действует 1 ветеринарный пункт, 1 скотомогильник и 1 ванна для купания скота.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Карауылтобе установлены сервитуты для прогона скота.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</w:tbl>
    <w:bookmarkStart w:name="z35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Собстве-нники земе-льных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асан "Асан"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Назифа "Ел-аман"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Айдос "Хаким"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Темірбек "Темірбек"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Ондашов Рүстембек "Ринат"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Ақерке "Береке"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Ғалым "Азат"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Умырзак "Альжан"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Қайырлапов Бақытжан "Әкімжан"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332"/>
    <w:bookmarkStart w:name="z35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 Карауылтобе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6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 и зимнее время</w:t>
            </w:r>
          </w:p>
        </w:tc>
      </w:tr>
    </w:tbl>
    <w:bookmarkStart w:name="z36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6464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36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162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36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36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сельского округа Карауылтобе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37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175-24/4</w:t>
            </w:r>
          </w:p>
        </w:tc>
      </w:tr>
    </w:tbl>
    <w:bookmarkStart w:name="z37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Тасбогет на 2022-2023 годы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47"/>
    <w:bookmarkStart w:name="z3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48"/>
    <w:bookmarkStart w:name="z3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49"/>
    <w:bookmarkStart w:name="z3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50"/>
    <w:bookmarkStart w:name="z38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351"/>
    <w:bookmarkStart w:name="z3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52"/>
    <w:bookmarkStart w:name="z3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западной части поселка Тасбогет граничит с городом Кызылорда, а с востока с поселком Белкуль.</w:t>
      </w:r>
    </w:p>
    <w:bookmarkEnd w:id="353"/>
    <w:bookmarkStart w:name="z3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населенного пункта Ирколь.</w:t>
      </w:r>
    </w:p>
    <w:bookmarkEnd w:id="354"/>
    <w:bookmarkStart w:name="z3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слабо развиты гидрографические сети. Обводнение пастбищ обеспечивается из природных озер, каналов. Качество воды слабое соленое, пригодное для полива животных.</w:t>
      </w:r>
    </w:p>
    <w:bookmarkEnd w:id="355"/>
    <w:bookmarkStart w:name="z38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Тасбугет входит в сухостепную зону с резко-континентальным климатом, для которого свойственны: засушливость весенне-летнего периода, 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356"/>
    <w:bookmarkStart w:name="z38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bookmarkEnd w:id="357"/>
    <w:bookmarkStart w:name="z38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58"/>
    <w:bookmarkStart w:name="z38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Тасбогет 2828 гектар (далее – га), из них пашни – 258 га, пастбищные земли – 5354 га.</w:t>
      </w:r>
    </w:p>
    <w:bookmarkEnd w:id="359"/>
    <w:bookmarkStart w:name="z3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60"/>
    <w:bookmarkStart w:name="z3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–24270,4 га;</w:t>
      </w:r>
    </w:p>
    <w:bookmarkEnd w:id="361"/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–737 га.</w:t>
      </w:r>
    </w:p>
    <w:bookmarkEnd w:id="362"/>
    <w:bookmarkStart w:name="z3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1700 голов крупного рогатого скота, 1164 голов мелкого рогатого скота, 228 голов лошадей.</w:t>
      </w:r>
    </w:p>
    <w:bookmarkEnd w:id="363"/>
    <w:bookmarkStart w:name="z3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17 стад;</w:t>
      </w:r>
    </w:p>
    <w:bookmarkEnd w:id="365"/>
    <w:bookmarkStart w:name="z3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2 стад;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9 стад.</w:t>
      </w:r>
    </w:p>
    <w:bookmarkEnd w:id="367"/>
    <w:bookmarkStart w:name="z3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населенных пунктов и преимущественно используются для выпаса скота. На территории поселка отсутствуют сеялки и аридные пастбища.</w:t>
      </w:r>
    </w:p>
    <w:bookmarkEnd w:id="368"/>
    <w:bookmarkStart w:name="z3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поселка Тасбогет.</w:t>
      </w:r>
    </w:p>
    <w:bookmarkEnd w:id="369"/>
    <w:bookmarkStart w:name="z3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Тасбогет действует 1 ветеринарный пункт, 1 скотомогильник и 1 ванна для купания скота.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Тасбогет не установлены сервитуты для прогона скота.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</w:tbl>
    <w:bookmarkStart w:name="z40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Собс-твенники земе-льных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 Ботагоз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Байназар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Халлидулла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Орынкул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Минайдар, к/х "Арасан"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Калтай, КХ "Береке"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Сабирадин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Бахтыбай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Бедебеков Чингисбек Ералиевич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Сапаргали Утешович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Калыбек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Нартай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Адехан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Мусиева Айганым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Пиримжанов Турар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 Бахыт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Адранова Еркесары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 Садырович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Укибай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 Маналы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Бахытбек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Нурадин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Махмуд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Болат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 Кудайбергенович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Абизов Мнуарбек Зиннуринович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 Дуйсенбаевич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Талгатбек Мендикулович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 Рабига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ДанияровТынымбай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Калдыбек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Аширматов Мукан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Умурзак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Серик Адилбаевич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Ибрагим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Жанна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Жанаберген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Милайдар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Кульбаршин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Нуржанат Карамановна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Зейнолла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Бапалаков Абдат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 Омирзакович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Ермак, КХ "Ырыс"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Асамурат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Кенелбек Мустафаевич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Бозтаев Сабит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Серик Есиркепович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Абдалиевич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Мухиджан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Жанабай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Жакияев Байкасин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Есбергенова Айман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Туркпенбева Айгул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Нагизбаева Орынбасар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Айдана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Ералиева Гулназ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Ибрагимович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Шекакын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Шерманов Толебай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Салтанат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Султанбекова Бибижамал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Тобжан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Дариякуль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Нурлыбек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Жантемир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Жанбирова Жанат Ниязовна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Жалгасбай Конысбаевич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Айбек Кенжебекович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 Кенбаевна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Сейилбек Кудирет Нурланович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Ешпанова Рамаш Алибековна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 Тулешбекович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Еламан Билалович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Каррикулов Бакытжан Катарбекович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Маханбетулы Абдирахман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БейбитАбдрахманович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Марал Калбаевич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Чевилев Николай Васильевич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Нурлыбек Маралович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Жамбыл Капурдинович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Кульбаршын Жуматовна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Баксулу Алдабергеновна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Молдабек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Космуратова Светлана Темирбаевна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Айбек Дарханович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Адилбек Муратович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Фархад Орынбасарович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Жубаткан Бушаевич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Сеидахмет Мухамбетжанович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Қылышбаев Сайранбек Даулетович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Кайржан Жумакешевич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Арман Сиражатдинович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Бекмамбетова Науша Кипшакбаевна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 Идрисович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Амандык Назашович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Амангелди Бахраддинович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Эльмира Ибрагимовна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 Акбергенович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Мурат Нуртлеуович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Жанибекова Гулнар Болатбековна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Баянали Амантаевич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Абназаров Оспан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Елеусізқызы Айгерим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Шектыбаева Асемкуль Жакипбековна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Нурсейтова 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 Бауыржан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4945,59</w:t>
            </w:r>
          </w:p>
        </w:tc>
      </w:tr>
    </w:tbl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6"/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378"/>
    <w:bookmarkStart w:name="z40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79"/>
    <w:bookmarkStart w:name="z4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хозяйство.</w:t>
      </w:r>
    </w:p>
    <w:bookmarkEnd w:id="380"/>
    <w:bookmarkStart w:name="z41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 Тасбогет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Обеспе-ченность потре-бности,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82"/>
    <w:bookmarkStart w:name="z4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</w:tbl>
    <w:bookmarkStart w:name="z41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</w:tbl>
    <w:bookmarkStart w:name="z41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</w:t>
            </w:r>
          </w:p>
        </w:tc>
      </w:tr>
    </w:tbl>
    <w:bookmarkStart w:name="z41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41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Тасбогет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42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года № 175-24/4</w:t>
            </w:r>
          </w:p>
        </w:tc>
      </w:tr>
    </w:tbl>
    <w:bookmarkStart w:name="z42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Белкуль на 2022-2023 годы</w:t>
      </w:r>
    </w:p>
    <w:bookmarkEnd w:id="393"/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94"/>
    <w:bookmarkStart w:name="z4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96"/>
    <w:bookmarkStart w:name="z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98"/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поселке;</w:t>
      </w:r>
    </w:p>
    <w:bookmarkEnd w:id="399"/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00"/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Белкуль поселка относится к сухой, типчаково-ковыльных степной зоне.</w:t>
      </w:r>
    </w:p>
    <w:bookmarkEnd w:id="401"/>
    <w:bookmarkStart w:name="z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402"/>
    <w:bookmarkStart w:name="z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Белкуль поселка слабо развиты гидрографические сети. Обводнение пастбищ обеспечивается из природных озер, каналов. Качество воды слабое соленое, пригодное для полива животных.</w:t>
      </w:r>
    </w:p>
    <w:bookmarkEnd w:id="403"/>
    <w:bookmarkStart w:name="z4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404"/>
    <w:bookmarkStart w:name="z4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расположен в юго-западной части города Кызылорда и граничит с востоко-юга с Шиелийским районом.</w:t>
      </w:r>
    </w:p>
    <w:bookmarkEnd w:id="405"/>
    <w:bookmarkStart w:name="z4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Административно-территориального деления состоит из населенного пункта Бирказан.</w:t>
      </w:r>
    </w:p>
    <w:bookmarkEnd w:id="406"/>
    <w:bookmarkStart w:name="z4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поселок Белкуль входит в сухостепную зону с резко-континентальным климатом, для которого свойственны: засушливость весенне-летнего периода,летние низкие и низкие температуры воздуха, недостаточные и неустойчивые атмосферные осадки по времени года и значительные усилия ветра в течение года.</w:t>
      </w:r>
    </w:p>
    <w:bookmarkEnd w:id="407"/>
    <w:bookmarkStart w:name="z4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Белкуль поселка составляет 2198,86 гектаров (далее – га), из них пастбищ – 1757 га.</w:t>
      </w:r>
    </w:p>
    <w:bookmarkEnd w:id="408"/>
    <w:bookmarkStart w:name="z4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09"/>
    <w:bookmarkStart w:name="z4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1772 га;</w:t>
      </w:r>
    </w:p>
    <w:bookmarkEnd w:id="410"/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921 га.</w:t>
      </w:r>
    </w:p>
    <w:bookmarkEnd w:id="411"/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поселок Белкуль: 741 голов крупного рогатого скота, 1233 голов мелкого рогатого скота, 385 голов лошадей.</w:t>
      </w:r>
    </w:p>
    <w:bookmarkEnd w:id="412"/>
    <w:bookmarkStart w:name="z4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13"/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–4 стад;</w:t>
      </w:r>
    </w:p>
    <w:bookmarkEnd w:id="414"/>
    <w:bookmarkStart w:name="z4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–4 стад;</w:t>
      </w:r>
    </w:p>
    <w:bookmarkEnd w:id="415"/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5 стад.</w:t>
      </w:r>
    </w:p>
    <w:bookmarkEnd w:id="416"/>
    <w:bookmarkStart w:name="z4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района и преимущественно используются для выпаса скота. На территории поселка Белкуль отсутствуют сеялки и аридные пастбища.</w:t>
      </w:r>
    </w:p>
    <w:bookmarkEnd w:id="417"/>
    <w:bookmarkStart w:name="z4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населенного пункта Бирказан.</w:t>
      </w:r>
    </w:p>
    <w:bookmarkEnd w:id="418"/>
    <w:bookmarkStart w:name="z45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19"/>
    <w:bookmarkStart w:name="z4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Поселок Белкуль действует 1 ветеринарный пункт, 1 скотомогильник и 1 ванна для купания скота.</w:t>
      </w:r>
    </w:p>
    <w:bookmarkEnd w:id="420"/>
    <w:bookmarkStart w:name="z45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Белкуль установлены сервитуты для прогона скота.</w:t>
      </w:r>
    </w:p>
    <w:bookmarkEnd w:id="421"/>
    <w:bookmarkStart w:name="z45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2"/>
    <w:bookmarkStart w:name="z4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62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bookmarkStart w:name="z457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Собс-твен-ники земель-ных учас-тков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Шынар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Абилкасым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Советбек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Бекназар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Кудрия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Жомарт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Камалатдин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Бахрадин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Ерболат Ғажапұлы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Ерасыл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Бермішұлы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Адарченко Надежда Степановна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Геннадий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ОракбаевЖадигер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 Жанибекович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Шамсудин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Кульмуратов Сагидулла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Пицаев Ваха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Нурсаитов Мурат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Ботабай Сламшаевич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Серік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Биртай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Бахытжан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СексенбаевУмирзак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Индира Накыпбековна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Нұрлыбек Жамалұлы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Жолдасбек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АбдихаликовАйдос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МырзахметовСакен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ЕнсебаевАлимхан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КаримбаевКайратбек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БотаеваШарбан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МырзабаевСерик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ТолепбергенАйбек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 Кабланович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 Талгат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Журтшыбаева Асель Нурлановна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Олжас Негматуллаевич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Қалышев Асылбек Фазылханұлы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Мырзагазиева Сауле Бактыбаевна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Пурханов Оразалы Султанович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Баян Ержановна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 Шахмат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Трофим Иосифович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Серик Онабаевич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Гейдаров Яхия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Светлана Алиакбаровна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Мустафаева Марияш Раманкуловна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Адлет Есенович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Турахметова Мадина Бертаевна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Құрманғазы Баянбайұлы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Айдарбек Қойшыбайұлы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Бозшаев Сеит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Мұхамбетжанов Қайрат Мұхамбетхалиұлы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Балдарбекова Керимкуль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Абунасыр Сатыбалдиевич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Бауыржан Серикбаевич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 Сулейменовна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Демесбаев Руслан Примжарович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Бекболат Махсутович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Пайзбеков Рахымжан Муханбетканиевич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Эльжурхаев Рустам Хамзатович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 Батырбек Абдуллаевич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Раиса Бекеновна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Абжалелова Маржан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Мылтыкбай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6299,29</w:t>
            </w:r>
          </w:p>
        </w:tc>
      </w:tr>
    </w:tbl>
    <w:bookmarkStart w:name="z4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8"/>
    <w:bookmarkStart w:name="z4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29"/>
    <w:bookmarkStart w:name="z46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bookmarkEnd w:id="430"/>
    <w:bookmarkStart w:name="z46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431"/>
    <w:bookmarkStart w:name="z46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 Белкуль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Бирказань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bookmarkStart w:name="z46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схемы пастбищеоборотов</w:t>
      </w:r>
    </w:p>
    <w:bookmarkEnd w:id="433"/>
    <w:bookmarkStart w:name="z46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время</w:t>
            </w:r>
          </w:p>
        </w:tc>
      </w:tr>
    </w:tbl>
    <w:bookmarkStart w:name="z46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6"/>
    <w:bookmarkStart w:name="z47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6454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 </w:t>
            </w:r>
          </w:p>
        </w:tc>
      </w:tr>
    </w:tbl>
    <w:bookmarkStart w:name="z47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38"/>
    <w:bookmarkStart w:name="z47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6073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</w:t>
            </w:r>
          </w:p>
        </w:tc>
      </w:tr>
    </w:tbl>
    <w:bookmarkStart w:name="z47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40"/>
    <w:bookmarkStart w:name="z47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4803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475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поселке</w:t>
      </w:r>
    </w:p>
    <w:bookmarkEnd w:id="442"/>
    <w:bookmarkStart w:name="z4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3914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оброзначения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поселка Белкуль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47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