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a8b13" w14:textId="06a8b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Кызылординского областного маслихата от 21 октября 2020 года № 473 "Об утверждении Правил выпаса сельскохозяйственных животных в Кызылординской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Кызылординского областного маслихата от 11 июля 2022 года № 119. Утратило силу решением Кызылординского областного маслихата от 23 октября 2024 года № 126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Кызылординского областного маслихата от 23.10.2024 </w:t>
      </w:r>
      <w:r>
        <w:rPr>
          <w:rFonts w:ascii="Times New Roman"/>
          <w:b w:val="false"/>
          <w:i w:val="false"/>
          <w:color w:val="ff0000"/>
          <w:sz w:val="28"/>
        </w:rPr>
        <w:t>№ 126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Кызылординский областной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Кызылординского областного маслихата "Об утверждении Правил выпаса сельскохозяйственных животных в Кызылординской области" от 21 октября 2020 года </w:t>
      </w:r>
      <w:r>
        <w:rPr>
          <w:rFonts w:ascii="Times New Roman"/>
          <w:b w:val="false"/>
          <w:i w:val="false"/>
          <w:color w:val="000000"/>
          <w:sz w:val="28"/>
        </w:rPr>
        <w:t>№ 473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под № 7763)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выпаса сельскохозяйственных животных в Кызылординской области, утвержденных указанным решением: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новой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 При определении участков выпаса и прогона сельскохозяйственных животных предусматривается и осуществляются мероприятия по сохранению среды обитания, и условия размножения объектов животного мира, путей миграции и мест концентрации животных, должна быть обеспечена неприкосновенность участков, представляющих особую ценность в качестве среды обитания диких животных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статьи 17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охране, воспроизводстве и использовании животного мира" Республики Казахстан.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Кызылординского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Байкадамов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