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2e73" w14:textId="b3b2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671-қа.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Северо-Казахстанской области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246-қа "Об утверждении Положения о Департаменте Пограничной службы Комитета национальной безопасности Республики Казахстан по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671-па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Северо-Казахстанской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Северо-Казахстанской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Северо-Казахстанская область, город Петропавловск, улица Амангельды 137, индекс 150000.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Северо-Казахстанской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предусмотренными международными соглашениями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задержание и личный досмотр лиц в соответствии с законами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обеспечивать сохранность линий связи и коммуникаций в пограничном пространстве;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обращаться в суд;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и оперативно-технических подразделений Департамента Пограничной службы;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в соответствии со статьей 62 Уголовно-процессуального кодекса Республики Казахстан (далее – УПК РК) обладает полномочиями начальника органа дознания в ходе досудебного расследования по делам об уголовных правонарушениях, предусмотренных статьей 191 УПК РК, в пределах своей компетенции.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дознания в Департаменте Пограничной службы возлагается на начальника Департамента Пограничной службы.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70"/>
    <w:bookmarkStart w:name="z17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