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ccc6" w14:textId="12bc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669-қа.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Кызылординской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250-қа "Об утверждении Положения о Департаменте Пограничной службы Комитета национальной безопасности Республики Казахстан по Кызылординской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669-па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Кызылординской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Кызылординской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Кызылординская область, город Кызылорда, проспект Н. Назарбаева 14, индекс 120018.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Кызылординской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в соответствии со статьей 62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статьей 191 УПК РК, в пределах своей компетенции.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"/>
    <w:bookmarkStart w:name="z1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 Департамента Пограничной службы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